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rPr>
          <w:rFonts w:ascii="Times New Roman"/>
          <w:sz w:val="20"/>
        </w:rPr>
      </w:pPr>
    </w:p>
    <w:p>
      <w:pPr>
        <w:pStyle w:val="7"/>
        <w:rPr>
          <w:rFonts w:ascii="Times New Roman"/>
          <w:sz w:val="20"/>
        </w:rPr>
      </w:pPr>
    </w:p>
    <w:p>
      <w:pPr>
        <w:pStyle w:val="7"/>
        <w:rPr>
          <w:rFonts w:ascii="Times New Roman"/>
          <w:sz w:val="20"/>
        </w:rPr>
      </w:pPr>
    </w:p>
    <w:p>
      <w:pPr>
        <w:pStyle w:val="7"/>
        <w:rPr>
          <w:rFonts w:ascii="Times New Roman"/>
          <w:sz w:val="20"/>
        </w:rPr>
      </w:pPr>
    </w:p>
    <w:p>
      <w:pPr>
        <w:pStyle w:val="7"/>
        <w:rPr>
          <w:rFonts w:ascii="Times New Roman"/>
          <w:sz w:val="20"/>
        </w:rPr>
      </w:pPr>
    </w:p>
    <w:p>
      <w:pPr>
        <w:pStyle w:val="7"/>
        <w:rPr>
          <w:rFonts w:ascii="Times New Roman"/>
          <w:sz w:val="20"/>
        </w:rPr>
      </w:pPr>
    </w:p>
    <w:p>
      <w:pPr>
        <w:pStyle w:val="7"/>
        <w:spacing w:before="1"/>
        <w:rPr>
          <w:rFonts w:ascii="Times New Roman"/>
          <w:sz w:val="21"/>
        </w:rPr>
      </w:pPr>
    </w:p>
    <w:p>
      <w:pPr>
        <w:spacing w:before="32" w:line="352" w:lineRule="auto"/>
        <w:ind w:left="1316" w:right="775" w:hanging="1037"/>
        <w:jc w:val="left"/>
        <w:rPr>
          <w:b/>
          <w:sz w:val="48"/>
        </w:rPr>
      </w:pPr>
      <w:r>
        <w:rPr>
          <w:b/>
          <w:sz w:val="48"/>
        </w:rPr>
        <w:t>新农村、新牧区生态环境治理环保装备系列产品使用可行性建议书</w:t>
      </w:r>
    </w:p>
    <w:p>
      <w:pPr>
        <w:pStyle w:val="7"/>
        <w:rPr>
          <w:b/>
          <w:sz w:val="20"/>
        </w:rPr>
      </w:pPr>
    </w:p>
    <w:p>
      <w:pPr>
        <w:pStyle w:val="7"/>
        <w:spacing w:before="3"/>
        <w:rPr>
          <w:b/>
          <w:sz w:val="12"/>
        </w:rPr>
      </w:pPr>
      <w:r>
        <w:drawing>
          <wp:anchor distT="0" distB="0" distL="0" distR="0" simplePos="0" relativeHeight="13312" behindDoc="0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124460</wp:posOffset>
            </wp:positionV>
            <wp:extent cx="5241290" cy="339598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1605" cy="3395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7"/>
        <w:rPr>
          <w:b/>
          <w:sz w:val="20"/>
        </w:rPr>
      </w:pPr>
    </w:p>
    <w:p>
      <w:pPr>
        <w:pStyle w:val="7"/>
        <w:rPr>
          <w:b/>
          <w:sz w:val="20"/>
        </w:rPr>
      </w:pPr>
    </w:p>
    <w:p>
      <w:pPr>
        <w:pStyle w:val="7"/>
        <w:rPr>
          <w:b/>
          <w:sz w:val="20"/>
        </w:rPr>
      </w:pPr>
    </w:p>
    <w:p>
      <w:pPr>
        <w:pStyle w:val="7"/>
        <w:rPr>
          <w:b/>
          <w:sz w:val="20"/>
        </w:rPr>
      </w:pPr>
    </w:p>
    <w:p>
      <w:pPr>
        <w:pStyle w:val="7"/>
        <w:rPr>
          <w:b/>
          <w:sz w:val="20"/>
        </w:rPr>
      </w:pPr>
    </w:p>
    <w:p>
      <w:pPr>
        <w:pStyle w:val="7"/>
        <w:rPr>
          <w:b/>
          <w:sz w:val="20"/>
        </w:rPr>
      </w:pPr>
    </w:p>
    <w:p>
      <w:pPr>
        <w:pStyle w:val="7"/>
        <w:spacing w:before="2"/>
        <w:rPr>
          <w:b/>
          <w:sz w:val="23"/>
        </w:rPr>
      </w:pPr>
    </w:p>
    <w:p>
      <w:pPr>
        <w:pStyle w:val="3"/>
        <w:spacing w:before="52"/>
        <w:ind w:right="1019"/>
        <w:jc w:val="center"/>
        <w:rPr>
          <w:rFonts w:hint="eastAsia" w:ascii="华文楷体" w:eastAsia="华文楷体"/>
        </w:rPr>
      </w:pPr>
      <w:r>
        <w:rPr>
          <w:rFonts w:hint="eastAsia" w:ascii="华文楷体" w:eastAsia="华文楷体"/>
        </w:rPr>
        <w:t>建议单位：内蒙古恒胜绿水青山环境发展有限公司</w:t>
      </w:r>
    </w:p>
    <w:p>
      <w:pPr>
        <w:spacing w:before="379"/>
        <w:ind w:left="263" w:right="995" w:firstLine="0"/>
        <w:jc w:val="center"/>
        <w:rPr>
          <w:b/>
          <w:sz w:val="36"/>
        </w:rPr>
      </w:pPr>
      <w:r>
        <w:rPr>
          <w:b/>
          <w:sz w:val="36"/>
        </w:rPr>
        <w:t>2019-5</w:t>
      </w:r>
    </w:p>
    <w:p>
      <w:pPr>
        <w:spacing w:after="0"/>
        <w:jc w:val="center"/>
        <w:rPr>
          <w:sz w:val="36"/>
        </w:rPr>
        <w:sectPr>
          <w:type w:val="continuous"/>
          <w:pgSz w:w="11910" w:h="16840"/>
          <w:pgMar w:top="1580" w:right="1140" w:bottom="280" w:left="1520" w:header="720" w:footer="720" w:gutter="0"/>
        </w:sectPr>
      </w:pPr>
    </w:p>
    <w:p>
      <w:pPr>
        <w:spacing w:before="22"/>
        <w:ind w:left="280" w:right="0" w:firstLine="0"/>
        <w:jc w:val="left"/>
        <w:rPr>
          <w:b/>
          <w:sz w:val="36"/>
        </w:rPr>
      </w:pPr>
      <w:r>
        <w:rPr>
          <w:b/>
          <w:sz w:val="36"/>
        </w:rPr>
        <w:t>新农村、新牧区生态环境治理环保装备系列产品</w:t>
      </w:r>
    </w:p>
    <w:p>
      <w:pPr>
        <w:spacing w:before="22"/>
        <w:ind w:left="280" w:right="0" w:firstLine="2530" w:firstLineChars="700"/>
        <w:jc w:val="left"/>
        <w:rPr>
          <w:b/>
          <w:sz w:val="36"/>
        </w:rPr>
      </w:pPr>
      <w:r>
        <w:rPr>
          <w:b/>
          <w:sz w:val="36"/>
        </w:rPr>
        <w:t>使用可行性建议书</w:t>
      </w:r>
    </w:p>
    <w:p>
      <w:pPr>
        <w:pStyle w:val="7"/>
        <w:spacing w:before="8"/>
        <w:rPr>
          <w:b/>
          <w:sz w:val="36"/>
        </w:rPr>
      </w:pPr>
    </w:p>
    <w:p>
      <w:pPr>
        <w:pStyle w:val="4"/>
        <w:spacing w:line="360" w:lineRule="auto"/>
        <w:rPr>
          <w:b/>
          <w:sz w:val="40"/>
        </w:rPr>
      </w:pPr>
      <w:r>
        <w:t>一、农牧区户厕系列产品介绍</w:t>
      </w:r>
    </w:p>
    <w:p>
      <w:pPr>
        <w:pStyle w:val="7"/>
        <w:spacing w:before="1" w:line="360" w:lineRule="auto"/>
        <w:ind w:left="280"/>
      </w:pPr>
      <w:r>
        <w:t>农牧区户厕系列产品分为水冲式产品（旱改水）和户外环保旱厕产品</w:t>
      </w:r>
    </w:p>
    <w:p>
      <w:pPr>
        <w:pStyle w:val="6"/>
        <w:numPr>
          <w:ilvl w:val="1"/>
          <w:numId w:val="1"/>
        </w:numPr>
        <w:tabs>
          <w:tab w:val="left" w:pos="844"/>
        </w:tabs>
        <w:spacing w:before="185" w:after="0" w:line="360" w:lineRule="auto"/>
        <w:ind w:left="844" w:right="0" w:hanging="564"/>
        <w:jc w:val="left"/>
        <w:rPr>
          <w:b/>
        </w:rPr>
      </w:pPr>
      <w:r>
        <w:t>水冲式产品（旱改水）</w:t>
      </w:r>
    </w:p>
    <w:p>
      <w:pPr>
        <w:pStyle w:val="7"/>
        <w:spacing w:before="187" w:line="360" w:lineRule="auto"/>
        <w:ind w:left="280" w:right="657" w:firstLine="559"/>
        <w:rPr>
          <w:sz w:val="21"/>
        </w:rPr>
      </w:pPr>
      <w:r>
        <w:rPr>
          <w:spacing w:val="-3"/>
        </w:rPr>
        <w:t>我公司近期推出的具有划时代意义的新农村环保装备--农牧区</w:t>
      </w:r>
      <w:r>
        <w:rPr>
          <w:spacing w:val="-9"/>
        </w:rPr>
        <w:t>环保户厕系列产品，本系列产品本着新思维、新理念、新方法，从根本上一次性综合解决农牧区“洗澡难、如厕难、垃圾处理难”的“三</w:t>
      </w:r>
      <w:r>
        <w:rPr>
          <w:spacing w:val="-4"/>
        </w:rPr>
        <w:t>难”问题。</w:t>
      </w:r>
    </w:p>
    <w:p>
      <w:pPr>
        <w:pStyle w:val="6"/>
        <w:numPr>
          <w:ilvl w:val="2"/>
          <w:numId w:val="1"/>
        </w:numPr>
        <w:tabs>
          <w:tab w:val="left" w:pos="1125"/>
        </w:tabs>
        <w:spacing w:before="1" w:after="0" w:line="360" w:lineRule="auto"/>
        <w:ind w:left="1124" w:right="0" w:hanging="845"/>
        <w:jc w:val="left"/>
        <w:rPr>
          <w:b/>
        </w:rPr>
      </w:pPr>
      <w:r>
        <w:t>产品构成：</w:t>
      </w:r>
    </w:p>
    <w:p>
      <w:pPr>
        <w:pStyle w:val="7"/>
        <w:spacing w:before="185" w:line="360" w:lineRule="auto"/>
        <w:ind w:left="560"/>
      </w:pPr>
      <w:r>
        <w:t>农牧区户厕环保装备系统（室内水冲式）是由三个技术单元构成。</w:t>
      </w:r>
    </w:p>
    <w:p>
      <w:pPr>
        <w:pStyle w:val="7"/>
        <w:spacing w:before="6" w:line="360" w:lineRule="auto"/>
        <w:rPr>
          <w:sz w:val="30"/>
        </w:rPr>
      </w:pPr>
      <w:r>
        <w:drawing>
          <wp:anchor distT="0" distB="0" distL="0" distR="0" simplePos="0" relativeHeight="14336" behindDoc="0" locked="0" layoutInCell="1" allowOverlap="1">
            <wp:simplePos x="0" y="0"/>
            <wp:positionH relativeFrom="page">
              <wp:posOffset>1272540</wp:posOffset>
            </wp:positionH>
            <wp:positionV relativeFrom="paragraph">
              <wp:posOffset>46990</wp:posOffset>
            </wp:positionV>
            <wp:extent cx="5055235" cy="3604260"/>
            <wp:effectExtent l="0" t="0" r="12065" b="1524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3604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6"/>
        <w:spacing w:line="360" w:lineRule="auto"/>
        <w:ind w:left="839"/>
      </w:pPr>
      <w:r>
        <w:t>示例图：热水器、卫生间、垃圾处理系统三合一组合示意图</w:t>
      </w:r>
    </w:p>
    <w:p>
      <w:pPr>
        <w:spacing w:after="0" w:line="360" w:lineRule="auto"/>
        <w:sectPr>
          <w:pgSz w:w="11910" w:h="16840"/>
          <w:pgMar w:top="1480" w:right="1140" w:bottom="280" w:left="1520" w:header="720" w:footer="720" w:gutter="0"/>
        </w:sectPr>
      </w:pPr>
    </w:p>
    <w:p>
      <w:pPr>
        <w:pStyle w:val="7"/>
        <w:spacing w:before="35" w:line="417" w:lineRule="auto"/>
        <w:ind w:left="280" w:right="657" w:firstLine="559"/>
        <w:jc w:val="both"/>
      </w:pPr>
      <w:r>
        <w:rPr>
          <w:rStyle w:val="11"/>
          <w:rFonts w:hint="eastAsia" w:ascii="宋体" w:hAnsi="宋体" w:eastAsia="宋体" w:cs="宋体"/>
          <w:caps w:val="0"/>
          <w:spacing w:val="0"/>
          <w:sz w:val="18"/>
          <w:szCs w:val="18"/>
          <w:u w:val="none"/>
        </w:rPr>
        <w:drawing>
          <wp:anchor distT="0" distB="0" distL="114300" distR="114300" simplePos="0" relativeHeight="23552" behindDoc="0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5019675</wp:posOffset>
            </wp:positionV>
            <wp:extent cx="2583815" cy="3110230"/>
            <wp:effectExtent l="0" t="0" r="6985" b="13970"/>
            <wp:wrapSquare wrapText="bothSides"/>
            <wp:docPr id="59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83815" cy="311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pacing w:val="-7"/>
        </w:rPr>
        <w:t>该装备系统的三个技术单元为：</w:t>
      </w:r>
      <w:r>
        <w:rPr>
          <w:spacing w:val="-49"/>
        </w:rPr>
        <w:t>A</w:t>
      </w:r>
      <w:r>
        <w:rPr>
          <w:spacing w:val="-3"/>
        </w:rPr>
        <w:t xml:space="preserve"> 高寒地区自动跟踪式太阳能热水器</w:t>
      </w:r>
      <w:r>
        <w:t>（</w:t>
      </w:r>
      <w:r>
        <w:rPr>
          <w:spacing w:val="-3"/>
        </w:rPr>
        <w:t>空中部分</w:t>
      </w:r>
      <w:r>
        <w:t>）;B</w:t>
      </w:r>
      <w:r>
        <w:rPr>
          <w:spacing w:val="-3"/>
        </w:rPr>
        <w:t xml:space="preserve"> 室内无味节水型组合式三合一卫生间</w:t>
      </w:r>
      <w:r>
        <w:t>（</w:t>
      </w:r>
      <w:r>
        <w:rPr>
          <w:spacing w:val="-2"/>
        </w:rPr>
        <w:t>室内部分）;C</w:t>
      </w:r>
      <w:r>
        <w:rPr>
          <w:spacing w:val="-10"/>
        </w:rPr>
        <w:t xml:space="preserve"> 厌氧消化垃圾处理系统</w:t>
      </w:r>
      <w:r>
        <w:t>（</w:t>
      </w:r>
      <w:r>
        <w:rPr>
          <w:spacing w:val="-2"/>
        </w:rPr>
        <w:t>地下部分</w:t>
      </w:r>
      <w:r>
        <w:rPr>
          <w:spacing w:val="-3"/>
        </w:rPr>
        <w:t>）</w:t>
      </w:r>
      <w:r>
        <w:rPr>
          <w:spacing w:val="-1"/>
        </w:rPr>
        <w:t>三部分构成。</w:t>
      </w:r>
    </w:p>
    <w:p>
      <w:pPr>
        <w:pStyle w:val="7"/>
        <w:spacing w:before="12"/>
        <w:rPr>
          <w:sz w:val="7"/>
        </w:rPr>
      </w:pPr>
      <w:r>
        <mc:AlternateContent>
          <mc:Choice Requires="wpg">
            <w:drawing>
              <wp:anchor distT="0" distB="0" distL="0" distR="0" simplePos="0" relativeHeight="21504" behindDoc="1" locked="0" layoutInCell="1" allowOverlap="1">
                <wp:simplePos x="0" y="0"/>
                <wp:positionH relativeFrom="page">
                  <wp:posOffset>1037590</wp:posOffset>
                </wp:positionH>
                <wp:positionV relativeFrom="paragraph">
                  <wp:posOffset>92710</wp:posOffset>
                </wp:positionV>
                <wp:extent cx="5314315" cy="7221855"/>
                <wp:effectExtent l="1905" t="1270" r="17780" b="15875"/>
                <wp:wrapTopAndBottom/>
                <wp:docPr id="53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4315" cy="7221855"/>
                          <a:chOff x="1634" y="146"/>
                          <a:chExt cx="8369" cy="11373"/>
                        </a:xfrm>
                      </wpg:grpSpPr>
                      <pic:pic xmlns:pic="http://schemas.openxmlformats.org/drawingml/2006/picture">
                        <pic:nvPicPr>
                          <pic:cNvPr id="4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747" y="183"/>
                            <a:ext cx="8199" cy="5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6" name="直线 4"/>
                        <wps:cNvCnPr/>
                        <wps:spPr>
                          <a:xfrm>
                            <a:off x="1634" y="151"/>
                            <a:ext cx="8369" cy="0"/>
                          </a:xfrm>
                          <a:prstGeom prst="line">
                            <a:avLst/>
                          </a:prstGeom>
                          <a:ln w="6096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7" name="直线 5"/>
                        <wps:cNvCnPr/>
                        <wps:spPr>
                          <a:xfrm>
                            <a:off x="1639" y="146"/>
                            <a:ext cx="0" cy="11373"/>
                          </a:xfrm>
                          <a:prstGeom prst="line">
                            <a:avLst/>
                          </a:prstGeom>
                          <a:ln w="6096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8" name="直线 6"/>
                        <wps:cNvCnPr/>
                        <wps:spPr>
                          <a:xfrm>
                            <a:off x="5963" y="5938"/>
                            <a:ext cx="0" cy="5002"/>
                          </a:xfrm>
                          <a:prstGeom prst="line">
                            <a:avLst/>
                          </a:prstGeom>
                          <a:ln w="6096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9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072" y="6019"/>
                            <a:ext cx="3927" cy="4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0" name="直线 8"/>
                        <wps:cNvCnPr/>
                        <wps:spPr>
                          <a:xfrm>
                            <a:off x="9998" y="156"/>
                            <a:ext cx="0" cy="11363"/>
                          </a:xfrm>
                          <a:prstGeom prst="line">
                            <a:avLst/>
                          </a:prstGeom>
                          <a:ln w="6096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1" name="文本框 9"/>
                        <wps:cNvSpPr txBox="1"/>
                        <wps:spPr>
                          <a:xfrm>
                            <a:off x="1639" y="10945"/>
                            <a:ext cx="8359" cy="569"/>
                          </a:xfrm>
                          <a:prstGeom prst="rect">
                            <a:avLst/>
                          </a:prstGeom>
                          <a:noFill/>
                          <a:ln w="6096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spacing w:before="82"/>
                                <w:ind w:left="1012" w:right="1031" w:firstLine="0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B 农村用室内无味节水型组合式三合一卫生间（室内部分）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52" name="文本框 10"/>
                        <wps:cNvSpPr txBox="1"/>
                        <wps:spPr>
                          <a:xfrm>
                            <a:off x="1639" y="5465"/>
                            <a:ext cx="8359" cy="478"/>
                          </a:xfrm>
                          <a:prstGeom prst="rect">
                            <a:avLst/>
                          </a:prstGeom>
                          <a:noFill/>
                          <a:ln w="6096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spacing w:before="98"/>
                                <w:ind w:left="2623" w:right="0" w:firstLine="0"/>
                                <w:jc w:val="left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A:寒地太阳能（空中部分）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" o:spid="_x0000_s1026" o:spt="203" style="position:absolute;left:0pt;margin-left:81.7pt;margin-top:7.3pt;height:568.65pt;width:418.45pt;mso-position-horizontal-relative:page;mso-wrap-distance-bottom:0pt;mso-wrap-distance-top:0pt;z-index:-503294976;mso-width-relative:page;mso-height-relative:page;" coordorigin="1634,146" coordsize="8369,11373" o:gfxdata="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">
                <o:lock v:ext="edit" aspectratio="f"/>
                <v:shape id="图片 3" o:spid="_x0000_s1026" o:spt="75" type="#_x0000_t75" style="position:absolute;left:1747;top:183;height:5249;width:8199;" filled="f" o:preferrelative="t" stroked="f" coordsize="21600,21600" o:gfxdata="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0/Q97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" o:title=""/>
                  <o:lock v:ext="edit" aspectratio="t"/>
                </v:shape>
                <v:line id="直线 4" o:spid="_x0000_s1026" o:spt="20" style="position:absolute;left:1634;top:151;height:0;width:8369;" filled="f" stroked="t" coordsize="21600,21600" o:gfxdata="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srp/l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48pt" color="#000000" joinstyle="round"/>
                  <v:imagedata o:title=""/>
                  <o:lock v:ext="edit" aspectratio="f"/>
                </v:line>
                <v:line id="直线 5" o:spid="_x0000_s1026" o:spt="20" style="position:absolute;left:1639;top:146;height:11373;width:0;" filled="f" stroked="t" coordsize="21600,21600" o:gfxdata="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D4jp+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48pt" color="#000000" joinstyle="round"/>
                  <v:imagedata o:title=""/>
                  <o:lock v:ext="edit" aspectratio="f"/>
                </v:line>
                <v:line id="直线 6" o:spid="_x0000_s1026" o:spt="20" style="position:absolute;left:5963;top:5938;height:5002;width:0;" filled="f" stroked="t" coordsize="21600,21600" o:gfxdata="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yfa4MugAAANsA&#10;AAAPAAAAAAAAAAEAIAAAACIAAABkcnMvZG93bnJldi54bWxQSwECFAAUAAAACACHTuJAMy8FnjsA&#10;AAA5AAAAEAAAAAAAAAABACAAAAAJAQAAZHJzL3NoYXBleG1sLnhtbFBLBQYAAAAABgAGAFsBAACz&#10;AwAAAAA=&#10;">
                  <v:fill on="f" focussize="0,0"/>
                  <v:stroke weight="0.48pt" color="#000000" joinstyle="round"/>
                  <v:imagedata o:title=""/>
                  <o:lock v:ext="edit" aspectratio="f"/>
                </v:line>
                <v:shape id="图片 7" o:spid="_x0000_s1026" o:spt="75" type="#_x0000_t75" style="position:absolute;left:6072;top:6019;height:4846;width:3927;" filled="f" o:preferrelative="t" stroked="f" coordsize="21600,21600" o:gfxdata="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RRZy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8" o:title=""/>
                  <o:lock v:ext="edit" aspectratio="t"/>
                </v:shape>
                <v:line id="直线 8" o:spid="_x0000_s1026" o:spt="20" style="position:absolute;left:9998;top:156;height:11363;width:0;" filled="f" stroked="t" coordsize="21600,21600" o:gfxdata="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J0jTXugAAANsA&#10;AAAPAAAAAAAAAAEAIAAAACIAAABkcnMvZG93bnJldi54bWxQSwECFAAUAAAACACHTuJAMy8FnjsA&#10;AAA5AAAAEAAAAAAAAAABACAAAAAJAQAAZHJzL3NoYXBleG1sLnhtbFBLBQYAAAAABgAGAFsBAACz&#10;AwAAAAA=&#10;">
                  <v:fill on="f" focussize="0,0"/>
                  <v:stroke weight="0.48pt" color="#000000" joinstyle="round"/>
                  <v:imagedata o:title=""/>
                  <o:lock v:ext="edit" aspectratio="f"/>
                </v:line>
                <v:shape id="文本框 9" o:spid="_x0000_s1026" o:spt="202" type="#_x0000_t202" style="position:absolute;left:1639;top:10945;height:569;width:8359;" filled="f" stroked="t" coordsize="21600,21600" o:gfxdata="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tnF6ibgAAADbAAAA&#10;DwAAAAAAAAABACAAAAAiAAAAZHJzL2Rvd25yZXYueG1sUEsBAhQAFAAAAAgAh07iQDMvBZ47AAAA&#10;OQAAABAAAAAAAAAAAQAgAAAABwEAAGRycy9zaGFwZXhtbC54bWxQSwUGAAAAAAYABgBbAQAAsQMA&#10;AAAA&#10;">
                  <v:fill on="f" focussize="0,0"/>
                  <v:stroke weight="0.48pt" color="#000000" joinstyle="miter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82"/>
                          <w:ind w:left="1012" w:right="1031" w:firstLine="0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 农村用室内无味节水型组合式三合一卫生间（室内部分）</w:t>
                        </w:r>
                      </w:p>
                    </w:txbxContent>
                  </v:textbox>
                </v:shape>
                <v:shape id="文本框 10" o:spid="_x0000_s1026" o:spt="202" type="#_x0000_t202" style="position:absolute;left:1639;top:5465;height:478;width:8359;" filled="f" stroked="t" coordsize="21600,21600" o:gfxdata="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RqPk/rgAAADbAAAA&#10;DwAAAAAAAAABACAAAAAiAAAAZHJzL2Rvd25yZXYueG1sUEsBAhQAFAAAAAgAh07iQDMvBZ47AAAA&#10;OQAAABAAAAAAAAAAAQAgAAAABwEAAGRycy9zaGFwZXhtbC54bWxQSwUGAAAAAAYABgBbAQAAsQMA&#10;AAAA&#10;">
                  <v:fill on="f" focussize="0,0"/>
                  <v:stroke weight="0.48pt" color="#000000" joinstyle="miter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98"/>
                          <w:ind w:left="2623" w:right="0" w:firstLine="0"/>
                          <w:jc w:val="left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A:寒地太阳能（空中部分）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spacing w:after="0"/>
        <w:rPr>
          <w:sz w:val="7"/>
        </w:rPr>
        <w:sectPr>
          <w:pgSz w:w="11910" w:h="16840"/>
          <w:pgMar w:top="1520" w:right="1140" w:bottom="280" w:left="1520" w:header="720" w:footer="720" w:gutter="0"/>
        </w:sectPr>
      </w:pPr>
    </w:p>
    <w:tbl>
      <w:tblPr>
        <w:tblStyle w:val="8"/>
        <w:tblW w:w="8359" w:type="dxa"/>
        <w:tblInd w:w="1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5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8" w:hRule="atLeast"/>
        </w:trPr>
        <w:tc>
          <w:tcPr>
            <w:tcW w:w="8359" w:type="dxa"/>
          </w:tcPr>
          <w:p>
            <w:pPr>
              <w:pStyle w:val="14"/>
              <w:rPr>
                <w:sz w:val="4"/>
              </w:rPr>
            </w:pPr>
          </w:p>
          <w:p>
            <w:pPr>
              <w:pStyle w:val="14"/>
              <w:ind w:left="108"/>
              <w:rPr>
                <w:sz w:val="20"/>
              </w:rPr>
            </w:pPr>
            <w:r>
              <w:rPr>
                <w:sz w:val="20"/>
              </w:rPr>
              <mc:AlternateContent>
                <mc:Choice Requires="wpg">
                  <w:drawing>
                    <wp:inline distT="0" distB="0" distL="114300" distR="114300">
                      <wp:extent cx="5140960" cy="2708275"/>
                      <wp:effectExtent l="0" t="0" r="2540" b="15875"/>
                      <wp:docPr id="42" name="组合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0960" cy="2708275"/>
                                <a:chOff x="0" y="0"/>
                                <a:chExt cx="8096" cy="42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0" name="图片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88" cy="4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" name="图片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87" y="36"/>
                                  <a:ext cx="4008" cy="42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组合 11" o:spid="_x0000_s1026" o:spt="203" style="height:213.25pt;width:404.8pt;" coordsize="8096,4265" o:gfxdata="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">
                      <o:lock v:ext="edit" aspectratio="f"/>
                      <v:shape id="图片 12" o:spid="_x0000_s1026" o:spt="75" type="#_x0000_t75" style="position:absolute;left:0;top:0;height:4265;width:4088;" filled="f" o:preferrelative="t" stroked="f" coordsize="21600,21600" o:gfxdata="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NGfy6bgAAADbAAAA&#10;DwAAAAAAAAABACAAAAAiAAAAZHJzL2Rvd25yZXYueG1sUEsBAhQAFAAAAAgAh07iQDMvBZ47AAAA&#10;OQAAABAAAAAAAAAAAQAgAAAABwEAAGRycy9zaGFwZXhtbC54bWxQSwUGAAAAAAYABgBbAQAAsQMA&#10;AAAA&#10;">
                        <v:fill on="f" focussize="0,0"/>
                        <v:stroke on="f"/>
                        <v:imagedata r:id="rId9" o:title=""/>
                        <o:lock v:ext="edit" aspectratio="t"/>
                      </v:shape>
                      <v:shape id="图片 13" o:spid="_x0000_s1026" o:spt="75" type="#_x0000_t75" style="position:absolute;left:4087;top:36;height:4229;width:4008;" filled="f" o:preferrelative="t" stroked="f" coordsize="21600,21600" o:gfxdata="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9cVeC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on="f"/>
                        <v:imagedata r:id="rId10" o:title=""/>
                        <o:lock v:ext="edit" aspectratio="t"/>
                      </v:shape>
                      <w10:wrap type="none"/>
                      <w10:anchorlock/>
                    </v:group>
                  </w:pict>
                </mc:Fallback>
              </mc:AlternateConten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8359" w:type="dxa"/>
          </w:tcPr>
          <w:p>
            <w:pPr>
              <w:pStyle w:val="14"/>
              <w:spacing w:before="81"/>
              <w:ind w:left="587"/>
              <w:rPr>
                <w:b/>
                <w:sz w:val="24"/>
              </w:rPr>
            </w:pPr>
            <w:r>
              <w:rPr>
                <w:b/>
                <w:sz w:val="24"/>
              </w:rPr>
              <w:t>C:三格粪便处理器、灰水处理器（粪便深度处理系统）（地下部分）</w:t>
            </w:r>
          </w:p>
        </w:tc>
      </w:tr>
    </w:tbl>
    <w:p>
      <w:pPr>
        <w:pStyle w:val="7"/>
        <w:spacing w:before="6"/>
        <w:rPr>
          <w:sz w:val="27"/>
        </w:rPr>
      </w:pPr>
    </w:p>
    <w:p>
      <w:pPr>
        <w:pStyle w:val="6"/>
        <w:numPr>
          <w:ilvl w:val="2"/>
          <w:numId w:val="1"/>
        </w:numPr>
        <w:tabs>
          <w:tab w:val="left" w:pos="1125"/>
        </w:tabs>
        <w:spacing w:before="62" w:after="0" w:line="240" w:lineRule="auto"/>
        <w:ind w:left="1124" w:right="0" w:hanging="845"/>
        <w:jc w:val="left"/>
      </w:pPr>
      <w:r>
        <w:t>产品功能介绍</w:t>
      </w:r>
    </w:p>
    <w:p>
      <w:pPr>
        <w:pStyle w:val="7"/>
        <w:rPr>
          <w:b/>
        </w:rPr>
      </w:pPr>
    </w:p>
    <w:p>
      <w:pPr>
        <w:pStyle w:val="7"/>
        <w:spacing w:before="185" w:line="417" w:lineRule="auto"/>
        <w:ind w:left="280" w:right="657" w:firstLine="280"/>
        <w:jc w:val="both"/>
      </w:pPr>
      <w:r>
        <w:rPr>
          <w:spacing w:val="-11"/>
        </w:rPr>
        <w:t>新农村环保装备系统中，由虹吸式放排水防冻太阳能热水器提供生</w:t>
      </w:r>
      <w:r>
        <w:rPr>
          <w:spacing w:val="-12"/>
        </w:rPr>
        <w:t>活用热水，村民在淋浴间、洗手间、卫生间三间合一的农村室内无味</w:t>
      </w:r>
      <w:r>
        <w:rPr>
          <w:spacing w:val="-9"/>
        </w:rPr>
        <w:t>节水组装式卫生间淋浴、洗漱和大小便。使用后废水，通过连接管道</w:t>
      </w:r>
      <w:r>
        <w:rPr>
          <w:spacing w:val="9"/>
        </w:rPr>
        <w:t>直接流入采用</w:t>
      </w:r>
      <w:r>
        <w:t>PVC</w:t>
      </w:r>
      <w:r>
        <w:rPr>
          <w:spacing w:val="-12"/>
        </w:rPr>
        <w:t xml:space="preserve"> 垃圾处理系统。</w:t>
      </w:r>
    </w:p>
    <w:p>
      <w:pPr>
        <w:pStyle w:val="7"/>
        <w:spacing w:line="417" w:lineRule="auto"/>
        <w:ind w:left="280" w:right="518" w:firstLine="280"/>
      </w:pPr>
      <w:r>
        <w:rPr>
          <w:spacing w:val="-15"/>
        </w:rPr>
        <w:t xml:space="preserve">从太阳能热水器到卫生间再到垃圾处理器，形成了解决农村“三难” </w:t>
      </w:r>
      <w:r>
        <w:rPr>
          <w:spacing w:val="-12"/>
        </w:rPr>
        <w:t>问题的绿色、环保的综合解决方案，同时也创新形成一种新农村节能</w:t>
      </w:r>
      <w:r>
        <w:rPr>
          <w:spacing w:val="-11"/>
        </w:rPr>
        <w:t>环保生活的新模式。该模式的出现，彻底治理农村环境卫生状况，改</w:t>
      </w:r>
      <w:r>
        <w:rPr>
          <w:spacing w:val="-5"/>
        </w:rPr>
        <w:t>善村民生活条件，缩短城乡生活差距具有重要意义。</w:t>
      </w:r>
    </w:p>
    <w:p>
      <w:pPr>
        <w:pStyle w:val="7"/>
        <w:spacing w:line="417" w:lineRule="auto"/>
        <w:ind w:left="280" w:right="563" w:firstLine="559"/>
        <w:jc w:val="both"/>
      </w:pPr>
      <w:r>
        <w:rPr>
          <w:spacing w:val="-9"/>
        </w:rPr>
        <w:t>室内组合式卫生间主要由卫生间、水箱、换气扇、淋浴器、盥洗</w:t>
      </w:r>
      <w:r>
        <w:rPr>
          <w:spacing w:val="-15"/>
        </w:rPr>
        <w:t>盆、蹲</w:t>
      </w:r>
      <w:r>
        <w:rPr>
          <w:spacing w:val="-3"/>
        </w:rPr>
        <w:t>（</w:t>
      </w:r>
      <w:r>
        <w:t>坐</w:t>
      </w:r>
      <w:r>
        <w:rPr>
          <w:spacing w:val="-17"/>
        </w:rPr>
        <w:t>）</w:t>
      </w:r>
      <w:r>
        <w:rPr>
          <w:spacing w:val="-8"/>
        </w:rPr>
        <w:t>便器、推拉式盖板、蓄水箱和强力冲厕器构成。采用钢</w:t>
      </w:r>
      <w:r>
        <w:rPr>
          <w:spacing w:val="-11"/>
        </w:rPr>
        <w:t>化玻璃、不饱和聚酯树脂及铝镁合金作为组装材料、便池内装有气味</w:t>
      </w:r>
      <w:r>
        <w:rPr>
          <w:spacing w:val="-3"/>
        </w:rPr>
        <w:t>直排装置和强力冲厕器，具有样式美观、结构新型、安装工艺简便、</w:t>
      </w:r>
    </w:p>
    <w:p>
      <w:pPr>
        <w:spacing w:after="0" w:line="417" w:lineRule="auto"/>
        <w:jc w:val="both"/>
        <w:sectPr>
          <w:pgSz w:w="11910" w:h="16840"/>
          <w:pgMar w:top="1420" w:right="1140" w:bottom="280" w:left="1520" w:header="720" w:footer="720" w:gutter="0"/>
        </w:sectPr>
      </w:pPr>
    </w:p>
    <w:p>
      <w:pPr>
        <w:pStyle w:val="7"/>
        <w:spacing w:before="35" w:line="417" w:lineRule="auto"/>
        <w:ind w:left="280" w:right="657"/>
        <w:jc w:val="both"/>
      </w:pPr>
      <w:r>
        <w:rPr>
          <w:spacing w:val="-11"/>
        </w:rPr>
        <w:t>占地空间小、安装速度快、环保、节水等特点，有效解决了农村如厕</w:t>
      </w:r>
      <w:r>
        <w:rPr>
          <w:spacing w:val="-12"/>
        </w:rPr>
        <w:t>难问题，“冬天冻屁股，夏天遭蚊咬”的如厕难的现象再也一去不复返。</w:t>
      </w:r>
    </w:p>
    <w:p>
      <w:pPr>
        <w:pStyle w:val="7"/>
        <w:spacing w:line="417" w:lineRule="auto"/>
        <w:ind w:left="280" w:right="563" w:firstLine="559"/>
        <w:rPr>
          <w:sz w:val="21"/>
        </w:rPr>
      </w:pPr>
      <w:r>
        <w:rPr>
          <w:spacing w:val="-3"/>
        </w:rPr>
        <w:t xml:space="preserve">“屋外房顶装的是寒地太阳能热水器，冬天无冻管，零下 </w:t>
      </w:r>
      <w:r>
        <w:t>45</w:t>
      </w:r>
      <w:r>
        <w:rPr>
          <w:spacing w:val="-31"/>
        </w:rPr>
        <w:t xml:space="preserve"> 摄</w:t>
      </w:r>
      <w:r>
        <w:rPr>
          <w:spacing w:val="-12"/>
        </w:rPr>
        <w:t>氏度正常使用，出水即热。室内装的是农村用室内组装式卫生间，室外装的是粪便处理池。”如厕、洗浴、洗漱后，粪便排入黑水罐体中</w:t>
      </w:r>
      <w:r>
        <w:rPr>
          <w:spacing w:val="-8"/>
        </w:rPr>
        <w:t xml:space="preserve">经过厌氧发酵生成有机肥，可直接灌溉院内小菜园；每年掏 </w:t>
      </w:r>
      <w:r>
        <w:t>1~2</w:t>
      </w:r>
      <w:r>
        <w:rPr>
          <w:spacing w:val="-23"/>
        </w:rPr>
        <w:t xml:space="preserve"> 次， </w:t>
      </w:r>
      <w:r>
        <w:rPr>
          <w:spacing w:val="-12"/>
        </w:rPr>
        <w:t>非常方便。洗澡水、洗衣水等污水直接排入污水处理器，通过四级分</w:t>
      </w:r>
      <w:r>
        <w:rPr>
          <w:spacing w:val="-10"/>
        </w:rPr>
        <w:t>子筛进行分子交换吸附等工艺处理，将污水中的磷、锰元素等有害成</w:t>
      </w:r>
      <w:r>
        <w:rPr>
          <w:spacing w:val="-12"/>
        </w:rPr>
        <w:t>分去除截留，直接用于院内菜地浇灌、庭院地面洒水抑尘使用或者达</w:t>
      </w:r>
      <w:r>
        <w:rPr>
          <w:spacing w:val="-5"/>
        </w:rPr>
        <w:t>标排放，避免污水对环境造成二次污染。</w:t>
      </w:r>
    </w:p>
    <w:p>
      <w:pPr>
        <w:pStyle w:val="6"/>
        <w:numPr>
          <w:ilvl w:val="2"/>
          <w:numId w:val="1"/>
        </w:numPr>
        <w:tabs>
          <w:tab w:val="left" w:pos="1056"/>
        </w:tabs>
        <w:spacing w:before="0" w:after="0" w:line="360" w:lineRule="auto"/>
        <w:ind w:left="1055" w:right="0" w:hanging="776"/>
        <w:jc w:val="left"/>
        <w:rPr>
          <w:b/>
        </w:rPr>
      </w:pPr>
      <w:r>
        <w:t>产品分项介绍</w:t>
      </w:r>
    </w:p>
    <w:p>
      <w:pPr>
        <w:spacing w:before="188" w:line="360" w:lineRule="auto"/>
        <w:ind w:left="280" w:right="0" w:firstLine="0"/>
        <w:jc w:val="both"/>
        <w:rPr>
          <w:b/>
        </w:rPr>
      </w:pPr>
      <w:r>
        <w:rPr>
          <w:b/>
          <w:sz w:val="28"/>
        </w:rPr>
        <w:t>产品 1—虹吸式放排水防冻太阳能热水器</w:t>
      </w:r>
    </w:p>
    <w:p>
      <w:pPr>
        <w:pStyle w:val="7"/>
        <w:spacing w:before="187" w:line="360" w:lineRule="auto"/>
        <w:ind w:left="280" w:right="422"/>
      </w:pPr>
      <w:r>
        <w:rPr>
          <w:spacing w:val="-9"/>
        </w:rPr>
        <w:t>本项目彻底解决了目前国内同类产品长期存在的“短命”、“早衰”、</w:t>
      </w:r>
      <w:r>
        <w:rPr>
          <w:spacing w:val="-5"/>
        </w:rPr>
        <w:t>“冬眠”、“安全隐患”等问题，能在-</w:t>
      </w:r>
      <w:r>
        <w:t>45</w:t>
      </w:r>
      <w:r>
        <w:rPr>
          <w:spacing w:val="-3"/>
        </w:rPr>
        <w:t xml:space="preserve">℃甚至更低温度下使用， </w:t>
      </w:r>
      <w:r>
        <w:rPr>
          <w:spacing w:val="-6"/>
        </w:rPr>
        <w:t xml:space="preserve">且不需伴热带。年有效使用时间 </w:t>
      </w:r>
      <w:r>
        <w:t>12</w:t>
      </w:r>
      <w:r>
        <w:rPr>
          <w:spacing w:val="-10"/>
        </w:rPr>
        <w:t xml:space="preserve"> 个月，日平均热效率达到 </w:t>
      </w:r>
      <w:r>
        <w:t>70%以</w:t>
      </w:r>
      <w:r>
        <w:rPr>
          <w:spacing w:val="-3"/>
        </w:rPr>
        <w:t>上。专利号：</w:t>
      </w:r>
      <w:r>
        <w:t>ZL201020639420.1、201110035268.5</w:t>
      </w:r>
      <w:r>
        <w:rPr>
          <w:spacing w:val="-3"/>
        </w:rPr>
        <w:t>。</w:t>
      </w:r>
      <w:r>
        <w:t>201020151257.4。</w:t>
      </w:r>
    </w:p>
    <w:p>
      <w:pPr>
        <w:pStyle w:val="6"/>
        <w:spacing w:before="185" w:line="360" w:lineRule="auto"/>
      </w:pPr>
      <w:r>
        <w:t>产品 2—农村用室内无味节水型组装式卫生间</w:t>
      </w:r>
    </w:p>
    <w:p>
      <w:pPr>
        <w:spacing w:after="0" w:line="360" w:lineRule="auto"/>
      </w:pPr>
    </w:p>
    <w:p>
      <w:pPr>
        <w:pStyle w:val="7"/>
        <w:spacing w:before="35" w:line="360" w:lineRule="auto"/>
        <w:ind w:left="280" w:right="518"/>
      </w:pPr>
      <w:r>
        <w:rPr>
          <w:spacing w:val="-7"/>
        </w:rPr>
        <w:t>本项目核心技术是采用下吸式排气装置和人工增压喷冲装置，实现无</w:t>
      </w:r>
      <w:r>
        <w:rPr>
          <w:spacing w:val="-10"/>
        </w:rPr>
        <w:t>异味和节水，采用组装式结构，实现卫生间的快捷成型。异味在瞬间</w:t>
      </w:r>
      <w:r>
        <w:rPr>
          <w:spacing w:val="-15"/>
        </w:rPr>
        <w:t xml:space="preserve">就能排除，一次冲厕用水量 </w:t>
      </w:r>
      <w:r>
        <w:t>0.5</w:t>
      </w:r>
      <w:r>
        <w:rPr>
          <w:spacing w:val="-15"/>
        </w:rPr>
        <w:t xml:space="preserve"> 升，组装成型用时≤</w:t>
      </w:r>
      <w:r>
        <w:t>3</w:t>
      </w:r>
      <w:r>
        <w:rPr>
          <w:spacing w:val="-18"/>
        </w:rPr>
        <w:t xml:space="preserve"> 小时。专利号： ZL201020285389.6。201120114474.0</w:t>
      </w:r>
      <w:r>
        <w:rPr>
          <w:spacing w:val="-3"/>
        </w:rPr>
        <w:t>、</w:t>
      </w:r>
      <w:r>
        <w:t>201120114474.X</w:t>
      </w:r>
    </w:p>
    <w:p>
      <w:pPr>
        <w:pStyle w:val="2"/>
        <w:spacing w:line="360" w:lineRule="auto"/>
        <w:sectPr>
          <w:pgSz w:w="11910" w:h="16840"/>
          <w:pgMar w:top="1520" w:right="1140" w:bottom="280" w:left="1520" w:header="720" w:footer="720" w:gutter="0"/>
        </w:sectPr>
      </w:pPr>
    </w:p>
    <w:p>
      <w:pPr>
        <w:pStyle w:val="7"/>
        <w:spacing w:before="9"/>
        <w:rPr>
          <w:sz w:val="21"/>
        </w:rPr>
      </w:pPr>
    </w:p>
    <w:p>
      <w:pPr>
        <w:pStyle w:val="6"/>
      </w:pPr>
      <w:r>
        <w:t>产品 3--插接组装式寒地沼气池</w:t>
      </w:r>
    </w:p>
    <w:p>
      <w:pPr>
        <w:pStyle w:val="7"/>
        <w:rPr>
          <w:b/>
        </w:rPr>
      </w:pPr>
    </w:p>
    <w:p>
      <w:pPr>
        <w:pStyle w:val="7"/>
        <w:spacing w:before="187" w:line="417" w:lineRule="auto"/>
        <w:ind w:left="280" w:right="518"/>
      </w:pPr>
      <w:r>
        <w:rPr>
          <w:spacing w:val="7"/>
        </w:rPr>
        <w:t>该产品创新采用</w:t>
      </w:r>
      <w:r>
        <w:t>PVC</w:t>
      </w:r>
      <w:r>
        <w:rPr>
          <w:spacing w:val="-15"/>
        </w:rPr>
        <w:t xml:space="preserve"> 材料，池体的壁、底、盖组装为插接粘结式等新</w:t>
      </w:r>
      <w:r>
        <w:rPr>
          <w:spacing w:val="-5"/>
        </w:rPr>
        <w:t>技术，与现有技术比较具有建设快、产气快、产气足、产气时间长、</w:t>
      </w:r>
      <w:r>
        <w:rPr>
          <w:spacing w:val="-11"/>
        </w:rPr>
        <w:t>无须大换料、长期免维修、使用寿命长、安全可靠等特点，池体密封</w:t>
      </w:r>
      <w:r>
        <w:rPr>
          <w:spacing w:val="-23"/>
        </w:rPr>
        <w:t xml:space="preserve">性达到 </w:t>
      </w:r>
      <w:r>
        <w:rPr>
          <w:spacing w:val="-3"/>
        </w:rPr>
        <w:t>100%</w:t>
      </w:r>
      <w:r>
        <w:rPr>
          <w:spacing w:val="-14"/>
        </w:rPr>
        <w:t xml:space="preserve">，使用寿命达 </w:t>
      </w:r>
      <w:r>
        <w:t>100</w:t>
      </w:r>
      <w:r>
        <w:rPr>
          <w:spacing w:val="-12"/>
        </w:rPr>
        <w:t xml:space="preserve"> 年以上。专利号：</w:t>
      </w:r>
      <w:r>
        <w:t>ZL200720116930.9、ZL200520020637.3、ZL200420018528.3。</w:t>
      </w:r>
    </w:p>
    <w:p>
      <w:pPr>
        <w:pStyle w:val="7"/>
        <w:spacing w:before="11"/>
        <w:rPr>
          <w:sz w:val="21"/>
        </w:rPr>
      </w:pPr>
    </w:p>
    <w:p>
      <w:pPr>
        <w:pStyle w:val="6"/>
        <w:tabs>
          <w:tab w:val="left" w:pos="3584"/>
        </w:tabs>
      </w:pPr>
      <w:r>
        <w:t>以上装备可以选</w:t>
      </w:r>
      <w:r>
        <w:rPr>
          <w:spacing w:val="69"/>
        </w:rPr>
        <w:t>择</w:t>
      </w:r>
      <w:r>
        <w:t>A+B+C</w:t>
      </w:r>
      <w:r>
        <w:tab/>
      </w:r>
      <w:r>
        <w:t>也可以选择</w:t>
      </w:r>
      <w:r>
        <w:rPr>
          <w:spacing w:val="-71"/>
        </w:rPr>
        <w:t xml:space="preserve"> </w:t>
      </w:r>
      <w:r>
        <w:t>B+C</w:t>
      </w:r>
    </w:p>
    <w:p>
      <w:pPr>
        <w:pStyle w:val="7"/>
        <w:spacing w:before="5"/>
        <w:rPr>
          <w:b/>
          <w:sz w:val="41"/>
        </w:rPr>
      </w:pPr>
    </w:p>
    <w:p>
      <w:pPr>
        <w:pStyle w:val="13"/>
        <w:numPr>
          <w:ilvl w:val="2"/>
          <w:numId w:val="1"/>
        </w:numPr>
        <w:tabs>
          <w:tab w:val="left" w:pos="1335"/>
          <w:tab w:val="left" w:pos="1336"/>
        </w:tabs>
        <w:spacing w:before="0" w:after="0" w:line="588" w:lineRule="auto"/>
        <w:ind w:left="280" w:right="6148" w:firstLine="0"/>
        <w:jc w:val="left"/>
        <w:rPr>
          <w:b/>
          <w:sz w:val="30"/>
        </w:rPr>
      </w:pPr>
      <w:r>
        <w:rPr>
          <w:b/>
          <w:sz w:val="30"/>
        </w:rPr>
        <w:t xml:space="preserve">设备价格： </w:t>
      </w:r>
      <w:r>
        <w:rPr>
          <w:b/>
          <w:sz w:val="28"/>
        </w:rPr>
        <w:t>A+B+C</w:t>
      </w:r>
      <w:r>
        <w:rPr>
          <w:b/>
          <w:spacing w:val="-16"/>
          <w:sz w:val="28"/>
        </w:rPr>
        <w:t xml:space="preserve"> 组合 ：</w:t>
      </w:r>
      <w:r>
        <w:rPr>
          <w:b/>
          <w:sz w:val="28"/>
        </w:rPr>
        <w:t>12000</w:t>
      </w:r>
      <w:r>
        <w:rPr>
          <w:b/>
          <w:spacing w:val="-44"/>
          <w:sz w:val="28"/>
        </w:rPr>
        <w:t xml:space="preserve"> 元</w:t>
      </w:r>
      <w:r>
        <w:rPr>
          <w:b/>
          <w:sz w:val="28"/>
        </w:rPr>
        <w:t>B+C</w:t>
      </w:r>
      <w:r>
        <w:rPr>
          <w:b/>
          <w:spacing w:val="-16"/>
          <w:sz w:val="28"/>
        </w:rPr>
        <w:t xml:space="preserve"> 组合 ：</w:t>
      </w:r>
      <w:r>
        <w:rPr>
          <w:b/>
          <w:sz w:val="28"/>
        </w:rPr>
        <w:t>8000</w:t>
      </w:r>
      <w:r>
        <w:rPr>
          <w:b/>
          <w:spacing w:val="-36"/>
          <w:sz w:val="28"/>
        </w:rPr>
        <w:t xml:space="preserve"> 元</w:t>
      </w:r>
    </w:p>
    <w:p>
      <w:pPr>
        <w:spacing w:after="0" w:line="588" w:lineRule="auto"/>
        <w:jc w:val="left"/>
        <w:rPr>
          <w:sz w:val="30"/>
        </w:rPr>
        <w:sectPr>
          <w:pgSz w:w="11910" w:h="16840"/>
          <w:pgMar w:top="1520" w:right="1140" w:bottom="280" w:left="1520" w:header="720" w:footer="720" w:gutter="0"/>
        </w:sectPr>
      </w:pPr>
    </w:p>
    <w:p>
      <w:pPr>
        <w:pStyle w:val="13"/>
        <w:numPr>
          <w:ilvl w:val="1"/>
          <w:numId w:val="1"/>
        </w:numPr>
        <w:tabs>
          <w:tab w:val="left" w:pos="1005"/>
        </w:tabs>
        <w:spacing w:before="22" w:after="0" w:line="240" w:lineRule="auto"/>
        <w:ind w:left="1004" w:right="0" w:hanging="725"/>
        <w:jc w:val="left"/>
        <w:rPr>
          <w:b/>
          <w:sz w:val="36"/>
        </w:rPr>
      </w:pPr>
      <w:r>
        <w:rPr>
          <w:b/>
          <w:sz w:val="36"/>
        </w:rPr>
        <w:t>农村户厕改造方案—非水冲厕所</w:t>
      </w:r>
    </w:p>
    <w:p>
      <w:pPr>
        <w:pStyle w:val="7"/>
        <w:spacing w:before="8"/>
        <w:rPr>
          <w:b/>
          <w:sz w:val="38"/>
        </w:rPr>
      </w:pPr>
    </w:p>
    <w:p>
      <w:pPr>
        <w:pStyle w:val="13"/>
        <w:numPr>
          <w:ilvl w:val="2"/>
          <w:numId w:val="1"/>
        </w:numPr>
        <w:tabs>
          <w:tab w:val="left" w:pos="1125"/>
        </w:tabs>
        <w:spacing w:before="0" w:after="0" w:line="240" w:lineRule="auto"/>
        <w:ind w:left="1124" w:right="0" w:hanging="845"/>
        <w:jc w:val="left"/>
        <w:rPr>
          <w:b/>
          <w:sz w:val="28"/>
        </w:rPr>
      </w:pPr>
      <w:r>
        <w:rPr>
          <w:b/>
          <w:sz w:val="28"/>
        </w:rPr>
        <w:t>方案设计原则：</w:t>
      </w:r>
    </w:p>
    <w:p>
      <w:pPr>
        <w:pStyle w:val="7"/>
        <w:rPr>
          <w:b/>
        </w:rPr>
      </w:pPr>
    </w:p>
    <w:p>
      <w:pPr>
        <w:pStyle w:val="7"/>
        <w:spacing w:before="187" w:line="417" w:lineRule="auto"/>
        <w:ind w:left="280" w:right="563" w:firstLine="559"/>
      </w:pPr>
      <w:r>
        <w:t>针对目前很多农牧区的家庭不具备安装室内水冲式厕所的条件， 我公司开发了户外非水冲式厕所，以满足广大农牧民朋友们的使用。</w:t>
      </w:r>
    </w:p>
    <w:p>
      <w:pPr>
        <w:pStyle w:val="7"/>
        <w:spacing w:before="11"/>
        <w:rPr>
          <w:sz w:val="21"/>
        </w:rPr>
      </w:pPr>
    </w:p>
    <w:p>
      <w:pPr>
        <w:pStyle w:val="13"/>
        <w:numPr>
          <w:ilvl w:val="0"/>
          <w:numId w:val="2"/>
        </w:numPr>
        <w:tabs>
          <w:tab w:val="left" w:pos="564"/>
        </w:tabs>
        <w:spacing w:before="0" w:after="0" w:line="417" w:lineRule="auto"/>
        <w:ind w:left="280" w:right="657" w:firstLine="0"/>
        <w:jc w:val="left"/>
        <w:rPr>
          <w:sz w:val="28"/>
        </w:rPr>
      </w:pPr>
      <w:r>
        <w:rPr>
          <w:spacing w:val="-7"/>
          <w:sz w:val="28"/>
        </w:rPr>
        <w:t>符合国家农村户厕卫生规范《</w:t>
      </w:r>
      <w:r>
        <w:rPr>
          <w:spacing w:val="-1"/>
          <w:sz w:val="28"/>
        </w:rPr>
        <w:t>GB19379-2012</w:t>
      </w:r>
      <w:r>
        <w:rPr>
          <w:spacing w:val="-9"/>
          <w:sz w:val="28"/>
        </w:rPr>
        <w:t>》和粪便无害化卫生要</w:t>
      </w:r>
      <w:r>
        <w:rPr>
          <w:spacing w:val="-6"/>
          <w:sz w:val="28"/>
        </w:rPr>
        <w:t>求《</w:t>
      </w:r>
      <w:r>
        <w:rPr>
          <w:sz w:val="28"/>
        </w:rPr>
        <w:t>GB7959》。</w:t>
      </w:r>
    </w:p>
    <w:p>
      <w:pPr>
        <w:pStyle w:val="7"/>
        <w:spacing w:before="9"/>
        <w:rPr>
          <w:sz w:val="21"/>
        </w:rPr>
      </w:pPr>
    </w:p>
    <w:p>
      <w:pPr>
        <w:pStyle w:val="13"/>
        <w:numPr>
          <w:ilvl w:val="0"/>
          <w:numId w:val="2"/>
        </w:numPr>
        <w:tabs>
          <w:tab w:val="left" w:pos="564"/>
        </w:tabs>
        <w:spacing w:before="0" w:after="0" w:line="417" w:lineRule="auto"/>
        <w:ind w:left="280" w:right="518" w:firstLine="0"/>
        <w:jc w:val="left"/>
        <w:rPr>
          <w:sz w:val="28"/>
        </w:rPr>
      </w:pPr>
      <w:r>
        <w:rPr>
          <w:spacing w:val="-6"/>
          <w:sz w:val="28"/>
        </w:rPr>
        <w:t>符合农村用户的使用习惯，符合农村实际情况，</w:t>
      </w:r>
      <w:r>
        <w:rPr>
          <w:spacing w:val="-25"/>
          <w:sz w:val="28"/>
        </w:rPr>
        <w:t>（</w:t>
      </w:r>
      <w:r>
        <w:rPr>
          <w:spacing w:val="-6"/>
          <w:sz w:val="28"/>
        </w:rPr>
        <w:t>如气候寒冷、自</w:t>
      </w:r>
      <w:r>
        <w:rPr>
          <w:spacing w:val="-18"/>
          <w:sz w:val="28"/>
        </w:rPr>
        <w:t>来水普及率不高、地质结构复杂、房屋居住面积小、采暖设施简陋等</w:t>
      </w:r>
      <w:r>
        <w:rPr>
          <w:sz w:val="28"/>
        </w:rPr>
        <w:t xml:space="preserve">） </w:t>
      </w:r>
      <w:r>
        <w:rPr>
          <w:spacing w:val="-2"/>
          <w:sz w:val="28"/>
        </w:rPr>
        <w:t>实用性强。</w:t>
      </w:r>
    </w:p>
    <w:p>
      <w:pPr>
        <w:pStyle w:val="7"/>
        <w:spacing w:before="11"/>
        <w:rPr>
          <w:sz w:val="21"/>
        </w:rPr>
      </w:pPr>
    </w:p>
    <w:p>
      <w:pPr>
        <w:pStyle w:val="13"/>
        <w:numPr>
          <w:ilvl w:val="0"/>
          <w:numId w:val="2"/>
        </w:numPr>
        <w:tabs>
          <w:tab w:val="left" w:pos="564"/>
        </w:tabs>
        <w:spacing w:before="0" w:after="0" w:line="240" w:lineRule="auto"/>
        <w:ind w:left="563" w:right="0" w:hanging="284"/>
        <w:jc w:val="left"/>
        <w:rPr>
          <w:sz w:val="28"/>
        </w:rPr>
      </w:pPr>
      <w:r>
        <w:rPr>
          <w:spacing w:val="-3"/>
          <w:sz w:val="28"/>
        </w:rPr>
        <w:t>结构简单，坚固耐用，不渗不漏，能长期使用。</w:t>
      </w:r>
    </w:p>
    <w:p>
      <w:pPr>
        <w:pStyle w:val="7"/>
      </w:pPr>
    </w:p>
    <w:p>
      <w:pPr>
        <w:pStyle w:val="7"/>
        <w:spacing w:before="188" w:line="417" w:lineRule="auto"/>
        <w:ind w:left="280" w:right="657"/>
        <w:jc w:val="both"/>
      </w:pPr>
      <w:r>
        <w:rPr>
          <w:spacing w:val="-11"/>
        </w:rPr>
        <w:t>堆肥工作原理：堆肥的原理是利用多种微生物的作用，将植物有机残</w:t>
      </w:r>
      <w:r>
        <w:rPr>
          <w:spacing w:val="-9"/>
        </w:rPr>
        <w:t>体进行腐殖化和无害化处理，使各种复杂的有机态养分，转化为可溶性养分和腐殖质，同时利用堆积时所产生的高温</w:t>
      </w:r>
      <w:r>
        <w:rPr>
          <w:spacing w:val="-6"/>
        </w:rPr>
        <w:t>（60—70℃）</w:t>
      </w:r>
      <w:r>
        <w:rPr>
          <w:spacing w:val="-2"/>
        </w:rPr>
        <w:t>来杀死</w:t>
      </w:r>
      <w:r>
        <w:rPr>
          <w:spacing w:val="-11"/>
        </w:rPr>
        <w:t xml:space="preserve">原材料中所带来的病菌，虫卵和杂草的种子，达到国家 </w:t>
      </w:r>
      <w:r>
        <w:t>GB7959 高温</w:t>
      </w:r>
      <w:r>
        <w:rPr>
          <w:spacing w:val="-3"/>
        </w:rPr>
        <w:t>堆肥卫生标准要求</w:t>
      </w:r>
    </w:p>
    <w:p>
      <w:pPr>
        <w:pStyle w:val="7"/>
        <w:spacing w:before="8"/>
        <w:rPr>
          <w:sz w:val="21"/>
        </w:rPr>
      </w:pPr>
    </w:p>
    <w:p>
      <w:pPr>
        <w:pStyle w:val="13"/>
        <w:numPr>
          <w:ilvl w:val="0"/>
          <w:numId w:val="2"/>
        </w:numPr>
        <w:tabs>
          <w:tab w:val="left" w:pos="592"/>
        </w:tabs>
        <w:spacing w:before="0" w:after="0" w:line="240" w:lineRule="auto"/>
        <w:ind w:left="592" w:right="0" w:hanging="312"/>
        <w:jc w:val="left"/>
        <w:rPr>
          <w:sz w:val="28"/>
        </w:rPr>
      </w:pPr>
      <w:r>
        <w:rPr>
          <w:spacing w:val="-3"/>
          <w:sz w:val="28"/>
        </w:rPr>
        <w:t>根据农牧民朋友们的需求可以自由组合使用粪便收集处理系统。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top="1480" w:right="1140" w:bottom="280" w:left="1520" w:header="720" w:footer="720" w:gutter="0"/>
        </w:sectPr>
      </w:pPr>
    </w:p>
    <w:p>
      <w:pPr>
        <w:pStyle w:val="6"/>
        <w:numPr>
          <w:ilvl w:val="2"/>
          <w:numId w:val="1"/>
        </w:numPr>
        <w:tabs>
          <w:tab w:val="left" w:pos="1125"/>
        </w:tabs>
        <w:spacing w:before="35" w:after="0" w:line="240" w:lineRule="auto"/>
        <w:ind w:left="1124" w:right="0" w:hanging="845"/>
        <w:jc w:val="left"/>
      </w:pPr>
      <w:r>
        <w:t>产品构成：</w:t>
      </w:r>
    </w:p>
    <w:p>
      <w:pPr>
        <w:pStyle w:val="7"/>
        <w:rPr>
          <w:b/>
          <w:sz w:val="20"/>
        </w:rPr>
      </w:pPr>
    </w:p>
    <w:tbl>
      <w:tblPr>
        <w:tblStyle w:val="9"/>
        <w:tblW w:w="8632" w:type="dxa"/>
        <w:tblInd w:w="4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16"/>
        <w:gridCol w:w="43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2" w:type="dxa"/>
            <w:gridSpan w:val="2"/>
          </w:tcPr>
          <w:p>
            <w:pPr>
              <w:spacing w:after="0"/>
              <w:jc w:val="left"/>
              <w:rPr>
                <w:sz w:val="21"/>
                <w:vertAlign w:val="baseline"/>
              </w:rPr>
            </w:pPr>
            <w: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page">
                    <wp:posOffset>463550</wp:posOffset>
                  </wp:positionH>
                  <wp:positionV relativeFrom="paragraph">
                    <wp:posOffset>37465</wp:posOffset>
                  </wp:positionV>
                  <wp:extent cx="5196840" cy="4665345"/>
                  <wp:effectExtent l="0" t="0" r="3810" b="1905"/>
                  <wp:wrapSquare wrapText="bothSides"/>
                  <wp:docPr id="74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1.jpeg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6840" cy="466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2" w:type="dxa"/>
            <w:gridSpan w:val="2"/>
          </w:tcPr>
          <w:p>
            <w:pPr>
              <w:spacing w:after="0"/>
              <w:jc w:val="center"/>
              <w:rPr>
                <w:sz w:val="21"/>
                <w:vertAlign w:val="baseline"/>
              </w:rPr>
            </w:pPr>
            <w:r>
              <w:rPr>
                <w:rStyle w:val="11"/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u w:val="none"/>
                <w:lang w:val="en-US" w:eastAsia="zh-CN"/>
              </w:rPr>
              <w:t>A:</w:t>
            </w:r>
            <w:r>
              <w:rPr>
                <w:rStyle w:val="11"/>
                <w:rFonts w:hint="eastAsia" w:ascii="宋体" w:hAnsi="宋体" w:cs="宋体"/>
                <w:b/>
                <w:bCs/>
                <w:color w:val="000000"/>
                <w:sz w:val="21"/>
                <w:szCs w:val="21"/>
                <w:u w:val="none"/>
                <w:lang w:val="en-US" w:eastAsia="zh-CN"/>
              </w:rPr>
              <w:t>非水冲式厕所剖面图（双桶式）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8" w:hRule="atLeast"/>
        </w:trPr>
        <w:tc>
          <w:tcPr>
            <w:tcW w:w="4316" w:type="dxa"/>
          </w:tcPr>
          <w:p>
            <w:pPr>
              <w:spacing w:after="0"/>
              <w:jc w:val="left"/>
              <w:rPr>
                <w:sz w:val="21"/>
                <w:vertAlign w:val="baseline"/>
              </w:rPr>
            </w:pPr>
            <w:r>
              <w:rPr>
                <w:sz w:val="21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85725</wp:posOffset>
                  </wp:positionV>
                  <wp:extent cx="2439035" cy="2626995"/>
                  <wp:effectExtent l="0" t="0" r="18415" b="1905"/>
                  <wp:wrapNone/>
                  <wp:docPr id="10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9035" cy="2626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mc:AlternateContent>
                <mc:Choice Requires="wpg">
                  <w:drawing>
                    <wp:anchor distT="0" distB="0" distL="114300" distR="114300" simplePos="0" relativeHeight="251673600" behindDoc="1" locked="0" layoutInCell="1" allowOverlap="1">
                      <wp:simplePos x="0" y="0"/>
                      <wp:positionH relativeFrom="page">
                        <wp:posOffset>1846580</wp:posOffset>
                      </wp:positionH>
                      <wp:positionV relativeFrom="paragraph">
                        <wp:posOffset>7237095</wp:posOffset>
                      </wp:positionV>
                      <wp:extent cx="2689860" cy="2675890"/>
                      <wp:effectExtent l="0" t="0" r="15240" b="10160"/>
                      <wp:wrapNone/>
                      <wp:docPr id="100" name="组合 1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9860" cy="2675890"/>
                                <a:chOff x="8220" y="-3804"/>
                                <a:chExt cx="6192" cy="6526"/>
                              </a:xfrm>
                              <a:effectLst/>
                            </wpg:grpSpPr>
                            <pic:pic xmlns:pic="http://schemas.openxmlformats.org/drawingml/2006/picture">
                              <pic:nvPicPr>
                                <pic:cNvPr id="101" name="图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220" y="-3804"/>
                                  <a:ext cx="6192" cy="64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wps:wsp>
                              <wps:cNvPr id="102" name="矩形 3"/>
                              <wps:cNvSpPr/>
                              <wps:spPr>
                                <a:xfrm>
                                  <a:off x="10972" y="2001"/>
                                  <a:ext cx="2746" cy="7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</wps:spPr>
                              <wps:bodyPr upright="1"/>
                            </wps:wsp>
                            <wps:wsp>
                              <wps:cNvPr id="103" name="任意多边形 4"/>
                              <wps:cNvSpPr/>
                              <wps:spPr>
                                <a:xfrm>
                                  <a:off x="11104" y="-3313"/>
                                  <a:ext cx="2605" cy="409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pathLst>
                                    <a:path w="2605" h="4098">
                                      <a:moveTo>
                                        <a:pt x="0" y="0"/>
                                      </a:moveTo>
                                      <a:lnTo>
                                        <a:pt x="748" y="0"/>
                                      </a:lnTo>
                                      <a:moveTo>
                                        <a:pt x="956" y="4098"/>
                                      </a:moveTo>
                                      <a:lnTo>
                                        <a:pt x="2604" y="4098"/>
                                      </a:lnTo>
                                    </a:path>
                                  </a:pathLst>
                                </a:custGeom>
                                <a:noFill/>
                                <a:ln w="27305" cap="flat" cmpd="sng">
                                  <a:solidFill>
                                    <a:srgbClr val="954605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145.4pt;margin-top:569.85pt;height:210.7pt;width:211.8pt;mso-position-horizontal-relative:page;z-index:-251642880;mso-width-relative:page;mso-height-relative:page;" coordorigin="8220,-3804" coordsize="6192,6526" o:gfxdata="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">
                      <o:lock v:ext="edit" aspectratio="f"/>
                      <v:shape id="图片 4" o:spid="_x0000_s1026" o:spt="75" type="#_x0000_t75" style="position:absolute;left:8220;top:-3804;height:6408;width:6192;" filled="f" o:preferrelative="t" stroked="f" coordsize="21600,21600" o:gfxdata="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bZQ574A&#10;AADcAAAADwAAAAAAAAABACAAAAAiAAAAZHJzL2Rvd25yZXYueG1sUEsBAhQAFAAAAAgAh07iQDMv&#10;BZ47AAAAOQAAABAAAAAAAAAAAQAgAAAADQEAAGRycy9zaGFwZXhtbC54bWxQSwUGAAAAAAYABgBb&#10;AQAAtwMAAAAA&#10;">
                        <v:fill on="f" focussize="0,0"/>
                        <v:stroke on="f"/>
                        <v:imagedata r:id="rId12" o:title=""/>
                        <o:lock v:ext="edit" aspectratio="t"/>
                      </v:shape>
                      <v:rect id="矩形 3" o:spid="_x0000_s1026" o:spt="1" style="position:absolute;left:10972;top:2001;height:720;width:2746;" fillcolor="#FFFFFF" filled="t" stroked="f" coordsize="21600,21600" o:gfxdata="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rInFG8AAAA&#10;3AAAAA8AAAAAAAAAAQAgAAAAIgAAAGRycy9kb3ducmV2LnhtbFBLAQIUABQAAAAIAIdO4kAzLwWe&#10;OwAAADkAAAAQAAAAAAAAAAEAIAAAAAsBAABkcnMvc2hhcGV4bWwueG1sUEsFBgAAAAAGAAYAWwEA&#10;ALUDAAAAAA==&#10;">
                        <v:fill on="t" focussize="0,0"/>
                        <v:stroke on="f"/>
                        <v:imagedata o:title=""/>
                        <o:lock v:ext="edit" aspectratio="f"/>
                      </v:rect>
                      <v:shape id="任意多边形 4" o:spid="_x0000_s1026" o:spt="100" style="position:absolute;left:11104;top:-3313;height:4098;width:2605;" filled="f" stroked="t" coordsize="2605,4098" o:gfxdata="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9GHS74A&#10;AADcAAAADwAAAAAAAAABACAAAAAiAAAAZHJzL2Rvd25yZXYueG1sUEsBAhQAFAAAAAgAh07iQDMv&#10;BZ47AAAAOQAAABAAAAAAAAAAAQAgAAAADQEAAGRycy9zaGFwZXhtbC54bWxQSwUGAAAAAAYABgBb&#10;AQAAtwMAAAAA&#10;" path="m0,0l748,0m956,4098l2604,4098e">
                        <v:fill on="f" focussize="0,0"/>
                        <v:stroke weight="2.15pt" color="#954605" joinstyle="round"/>
                        <v:imagedata o:title=""/>
                        <o:lock v:ext="edit" aspectratio="f"/>
                      </v:shape>
                    </v:group>
                  </w:pict>
                </mc:Fallback>
              </mc:AlternateContent>
            </w:r>
            <w:r>
              <w:rPr>
                <w:sz w:val="21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1084580</wp:posOffset>
                  </wp:positionH>
                  <wp:positionV relativeFrom="paragraph">
                    <wp:posOffset>6931660</wp:posOffset>
                  </wp:positionV>
                  <wp:extent cx="2230755" cy="2179320"/>
                  <wp:effectExtent l="0" t="0" r="17145" b="11430"/>
                  <wp:wrapNone/>
                  <wp:docPr id="9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0755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mc:AlternateContent>
                <mc:Choice Requires="wpg">
                  <w:drawing>
                    <wp:anchor distT="0" distB="0" distL="114300" distR="114300" simplePos="0" relativeHeight="251668480" behindDoc="1" locked="0" layoutInCell="1" allowOverlap="1">
                      <wp:simplePos x="0" y="0"/>
                      <wp:positionH relativeFrom="page">
                        <wp:posOffset>1084580</wp:posOffset>
                      </wp:positionH>
                      <wp:positionV relativeFrom="paragraph">
                        <wp:posOffset>6931660</wp:posOffset>
                      </wp:positionV>
                      <wp:extent cx="2230755" cy="2219325"/>
                      <wp:effectExtent l="0" t="0" r="17145" b="9525"/>
                      <wp:wrapNone/>
                      <wp:docPr id="93" name="组合 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30755" cy="2219325"/>
                                <a:chOff x="8220" y="-3804"/>
                                <a:chExt cx="6192" cy="6526"/>
                              </a:xfrm>
                              <a:effectLst/>
                            </wpg:grpSpPr>
                            <pic:pic xmlns:pic="http://schemas.openxmlformats.org/drawingml/2006/picture">
                              <pic:nvPicPr>
                                <pic:cNvPr id="94" name="图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220" y="-3804"/>
                                  <a:ext cx="6192" cy="64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wps:wsp>
                              <wps:cNvPr id="95" name="矩形 3"/>
                              <wps:cNvSpPr/>
                              <wps:spPr>
                                <a:xfrm>
                                  <a:off x="10972" y="2001"/>
                                  <a:ext cx="2746" cy="7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</wps:spPr>
                              <wps:bodyPr upright="1"/>
                            </wps:wsp>
                            <wps:wsp>
                              <wps:cNvPr id="96" name="任意多边形 4"/>
                              <wps:cNvSpPr/>
                              <wps:spPr>
                                <a:xfrm>
                                  <a:off x="11104" y="-3313"/>
                                  <a:ext cx="2605" cy="409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pathLst>
                                    <a:path w="2605" h="4098">
                                      <a:moveTo>
                                        <a:pt x="0" y="0"/>
                                      </a:moveTo>
                                      <a:lnTo>
                                        <a:pt x="748" y="0"/>
                                      </a:lnTo>
                                      <a:moveTo>
                                        <a:pt x="956" y="4098"/>
                                      </a:moveTo>
                                      <a:lnTo>
                                        <a:pt x="2604" y="4098"/>
                                      </a:lnTo>
                                    </a:path>
                                  </a:pathLst>
                                </a:custGeom>
                                <a:noFill/>
                                <a:ln w="27305" cap="flat" cmpd="sng">
                                  <a:solidFill>
                                    <a:srgbClr val="954605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85.4pt;margin-top:545.8pt;height:174.75pt;width:175.65pt;mso-position-horizontal-relative:page;z-index:-251648000;mso-width-relative:page;mso-height-relative:page;" coordorigin="8220,-3804" coordsize="6192,6526" o:gfxdata="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">
                      <o:lock v:ext="edit" aspectratio="f"/>
                      <v:shape id="图片 4" o:spid="_x0000_s1026" o:spt="75" type="#_x0000_t75" style="position:absolute;left:8220;top:-3804;height:6408;width:6192;" filled="f" o:preferrelative="t" stroked="f" coordsize="21600,21600" o:gfxdata="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KS3xD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on="f"/>
                        <v:imagedata r:id="rId12" o:title=""/>
                        <o:lock v:ext="edit" aspectratio="t"/>
                      </v:shape>
                      <v:rect id="矩形 3" o:spid="_x0000_s1026" o:spt="1" style="position:absolute;left:10972;top:2001;height:720;width:2746;" fillcolor="#FFFFFF" filled="t" stroked="f" coordsize="21600,21600" o:gfxdata="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t/aOu8AAAA&#10;2wAAAA8AAAAAAAAAAQAgAAAAIgAAAGRycy9kb3ducmV2LnhtbFBLAQIUABQAAAAIAIdO4kAzLwWe&#10;OwAAADkAAAAQAAAAAAAAAAEAIAAAAAsBAABkcnMvc2hhcGV4bWwueG1sUEsFBgAAAAAGAAYAWwEA&#10;ALUDAAAAAA==&#10;">
                        <v:fill on="t" focussize="0,0"/>
                        <v:stroke on="f"/>
                        <v:imagedata o:title=""/>
                        <o:lock v:ext="edit" aspectratio="f"/>
                      </v:rect>
                      <v:shape id="任意多边形 4" o:spid="_x0000_s1026" o:spt="100" style="position:absolute;left:11104;top:-3313;height:4098;width:2605;" filled="f" stroked="t" coordsize="2605,4098" o:gfxdata="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/crWcvQAA&#10;ANsAAAAPAAAAAAAAAAEAIAAAACIAAABkcnMvZG93bnJldi54bWxQSwECFAAUAAAACACHTuJAMy8F&#10;njsAAAA5AAAAEAAAAAAAAAABACAAAAAMAQAAZHJzL3NoYXBleG1sLnhtbFBLBQYAAAAABgAGAFsB&#10;AAC2AwAAAAA=&#10;" path="m0,0l748,0m956,4098l2604,4098e">
                        <v:fill on="f" focussize="0,0"/>
                        <v:stroke weight="2.15pt" color="#954605" joinstyle="round"/>
                        <v:imagedata o:title=""/>
                        <o:lock v:ext="edit" aspectratio="f"/>
                      </v:shape>
                    </v:group>
                  </w:pict>
                </mc:Fallback>
              </mc:AlternateContent>
            </w:r>
            <w:r>
              <mc:AlternateContent>
                <mc:Choice Requires="wpg">
                  <w:drawing>
                    <wp:anchor distT="0" distB="0" distL="114300" distR="114300" simplePos="0" relativeHeight="251667456" behindDoc="1" locked="0" layoutInCell="1" allowOverlap="1">
                      <wp:simplePos x="0" y="0"/>
                      <wp:positionH relativeFrom="page">
                        <wp:posOffset>1694180</wp:posOffset>
                      </wp:positionH>
                      <wp:positionV relativeFrom="paragraph">
                        <wp:posOffset>7084695</wp:posOffset>
                      </wp:positionV>
                      <wp:extent cx="2689860" cy="2675890"/>
                      <wp:effectExtent l="0" t="0" r="15240" b="10160"/>
                      <wp:wrapNone/>
                      <wp:docPr id="89" name="组合 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9860" cy="2675890"/>
                                <a:chOff x="8220" y="-3804"/>
                                <a:chExt cx="6192" cy="6526"/>
                              </a:xfrm>
                              <a:effectLst/>
                            </wpg:grpSpPr>
                            <pic:pic xmlns:pic="http://schemas.openxmlformats.org/drawingml/2006/picture">
                              <pic:nvPicPr>
                                <pic:cNvPr id="90" name="图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220" y="-3804"/>
                                  <a:ext cx="6192" cy="64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wps:wsp>
                              <wps:cNvPr id="91" name="矩形 3"/>
                              <wps:cNvSpPr/>
                              <wps:spPr>
                                <a:xfrm>
                                  <a:off x="10972" y="2001"/>
                                  <a:ext cx="2746" cy="7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</wps:spPr>
                              <wps:bodyPr upright="1"/>
                            </wps:wsp>
                            <wps:wsp>
                              <wps:cNvPr id="92" name="任意多边形 4"/>
                              <wps:cNvSpPr/>
                              <wps:spPr>
                                <a:xfrm>
                                  <a:off x="11104" y="-3313"/>
                                  <a:ext cx="2605" cy="409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pathLst>
                                    <a:path w="2605" h="4098">
                                      <a:moveTo>
                                        <a:pt x="0" y="0"/>
                                      </a:moveTo>
                                      <a:lnTo>
                                        <a:pt x="748" y="0"/>
                                      </a:lnTo>
                                      <a:moveTo>
                                        <a:pt x="956" y="4098"/>
                                      </a:moveTo>
                                      <a:lnTo>
                                        <a:pt x="2604" y="4098"/>
                                      </a:lnTo>
                                    </a:path>
                                  </a:pathLst>
                                </a:custGeom>
                                <a:noFill/>
                                <a:ln w="27305" cap="flat" cmpd="sng">
                                  <a:solidFill>
                                    <a:srgbClr val="954605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133.4pt;margin-top:557.85pt;height:210.7pt;width:211.8pt;mso-position-horizontal-relative:page;z-index:-251649024;mso-width-relative:page;mso-height-relative:page;" coordorigin="8220,-3804" coordsize="6192,6526" o:gfxdata="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">
                      <o:lock v:ext="edit" aspectratio="f"/>
                      <v:shape id="图片 4" o:spid="_x0000_s1026" o:spt="75" type="#_x0000_t75" style="position:absolute;left:8220;top:-3804;height:6408;width:6192;" filled="f" o:preferrelative="t" stroked="f" coordsize="21600,21600" o:gfxdata="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1cHpA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on="f"/>
                        <v:imagedata r:id="rId12" o:title=""/>
                        <o:lock v:ext="edit" aspectratio="t"/>
                      </v:shape>
                      <v:rect id="矩形 3" o:spid="_x0000_s1026" o:spt="1" style="position:absolute;left:10972;top:2001;height:720;width:2746;" fillcolor="#FFFFFF" filled="t" stroked="f" coordsize="21600,21600" o:gfxdata="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ERu6L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on="f"/>
                        <v:imagedata o:title=""/>
                        <o:lock v:ext="edit" aspectratio="f"/>
                      </v:rect>
                      <v:shape id="任意多边形 4" o:spid="_x0000_s1026" o:spt="100" style="position:absolute;left:11104;top:-3313;height:4098;width:2605;" filled="f" stroked="t" coordsize="2605,4098" o:gfxdata="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BJs5+8AAAA&#10;2wAAAA8AAAAAAAAAAQAgAAAAIgAAAGRycy9kb3ducmV2LnhtbFBLAQIUABQAAAAIAIdO4kAzLwWe&#10;OwAAADkAAAAQAAAAAAAAAAEAIAAAAAsBAABkcnMvc2hhcGV4bWwueG1sUEsFBgAAAAAGAAYAWwEA&#10;ALUDAAAAAA==&#10;" path="m0,0l748,0m956,4098l2604,4098e">
                        <v:fill on="f" focussize="0,0"/>
                        <v:stroke weight="2.15pt" color="#954605" joinstyle="round"/>
                        <v:imagedata o:title=""/>
                        <o:lock v:ext="edit" aspectratio="f"/>
                      </v:shape>
                    </v:group>
                  </w:pict>
                </mc:Fallback>
              </mc:AlternateContent>
            </w:r>
            <w:r>
              <mc:AlternateContent>
                <mc:Choice Requires="wpg">
                  <w:drawing>
                    <wp:anchor distT="0" distB="0" distL="114300" distR="114300" simplePos="0" relativeHeight="251666432" behindDoc="1" locked="0" layoutInCell="1" allowOverlap="1">
                      <wp:simplePos x="0" y="0"/>
                      <wp:positionH relativeFrom="page">
                        <wp:posOffset>1541780</wp:posOffset>
                      </wp:positionH>
                      <wp:positionV relativeFrom="paragraph">
                        <wp:posOffset>6932295</wp:posOffset>
                      </wp:positionV>
                      <wp:extent cx="2689860" cy="2675890"/>
                      <wp:effectExtent l="0" t="0" r="15240" b="10160"/>
                      <wp:wrapNone/>
                      <wp:docPr id="85" name="组合 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9860" cy="2675890"/>
                                <a:chOff x="8220" y="-3804"/>
                                <a:chExt cx="6192" cy="6526"/>
                              </a:xfrm>
                              <a:effectLst/>
                            </wpg:grpSpPr>
                            <pic:pic xmlns:pic="http://schemas.openxmlformats.org/drawingml/2006/picture">
                              <pic:nvPicPr>
                                <pic:cNvPr id="86" name="图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220" y="-3804"/>
                                  <a:ext cx="6192" cy="64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wps:wsp>
                              <wps:cNvPr id="87" name="矩形 3"/>
                              <wps:cNvSpPr/>
                              <wps:spPr>
                                <a:xfrm>
                                  <a:off x="10972" y="2001"/>
                                  <a:ext cx="2746" cy="7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</wps:spPr>
                              <wps:bodyPr upright="1"/>
                            </wps:wsp>
                            <wps:wsp>
                              <wps:cNvPr id="88" name="任意多边形 4"/>
                              <wps:cNvSpPr/>
                              <wps:spPr>
                                <a:xfrm>
                                  <a:off x="11104" y="-3313"/>
                                  <a:ext cx="2605" cy="409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pathLst>
                                    <a:path w="2605" h="4098">
                                      <a:moveTo>
                                        <a:pt x="0" y="0"/>
                                      </a:moveTo>
                                      <a:lnTo>
                                        <a:pt x="748" y="0"/>
                                      </a:lnTo>
                                      <a:moveTo>
                                        <a:pt x="956" y="4098"/>
                                      </a:moveTo>
                                      <a:lnTo>
                                        <a:pt x="2604" y="4098"/>
                                      </a:lnTo>
                                    </a:path>
                                  </a:pathLst>
                                </a:custGeom>
                                <a:noFill/>
                                <a:ln w="27305" cap="flat" cmpd="sng">
                                  <a:solidFill>
                                    <a:srgbClr val="954605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121.4pt;margin-top:545.85pt;height:210.7pt;width:211.8pt;mso-position-horizontal-relative:page;z-index:-251650048;mso-width-relative:page;mso-height-relative:page;" coordorigin="8220,-3804" coordsize="6192,6526" o:gfxdata="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">
                      <o:lock v:ext="edit" aspectratio="f"/>
                      <v:shape id="图片 4" o:spid="_x0000_s1026" o:spt="75" type="#_x0000_t75" style="position:absolute;left:8220;top:-3804;height:6408;width:6192;" filled="f" o:preferrelative="t" stroked="f" coordsize="21600,21600" o:gfxdata="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AM0XK8AAAA&#10;2wAAAA8AAAAAAAAAAQAgAAAAIgAAAGRycy9kb3ducmV2LnhtbFBLAQIUABQAAAAIAIdO4kAzLwWe&#10;OwAAADkAAAAQAAAAAAAAAAEAIAAAAAsBAABkcnMvc2hhcGV4bWwueG1sUEsFBgAAAAAGAAYAWwEA&#10;ALUDAAAAAA==&#10;">
                        <v:fill on="f" focussize="0,0"/>
                        <v:stroke on="f"/>
                        <v:imagedata r:id="rId12" o:title=""/>
                        <o:lock v:ext="edit" aspectratio="t"/>
                      </v:shape>
                      <v:rect id="矩形 3" o:spid="_x0000_s1026" o:spt="1" style="position:absolute;left:10972;top:2001;height:720;width:2746;" fillcolor="#FFFFFF" filled="t" stroked="f" coordsize="21600,21600" o:gfxdata="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BOMXavQAA&#10;ANsAAAAPAAAAAAAAAAEAIAAAACIAAABkcnMvZG93bnJldi54bWxQSwECFAAUAAAACACHTuJAMy8F&#10;njsAAAA5AAAAEAAAAAAAAAABACAAAAAMAQAAZHJzL3NoYXBleG1sLnhtbFBLBQYAAAAABgAGAFsB&#10;AAC2AwAAAAA=&#10;">
                        <v:fill on="t" focussize="0,0"/>
                        <v:stroke on="f"/>
                        <v:imagedata o:title=""/>
                        <o:lock v:ext="edit" aspectratio="f"/>
                      </v:rect>
                      <v:shape id="任意多边形 4" o:spid="_x0000_s1026" o:spt="100" style="position:absolute;left:11104;top:-3313;height:4098;width:2605;" filled="f" stroked="t" coordsize="2605,4098" o:gfxdata="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keBKovQAA&#10;ANsAAAAPAAAAAAAAAAEAIAAAACIAAABkcnMvZG93bnJldi54bWxQSwECFAAUAAAACACHTuJAMy8F&#10;njsAAAA5AAAAEAAAAAAAAAABACAAAAAMAQAAZHJzL3NoYXBleG1sLnhtbFBLBQYAAAAABgAGAFsB&#10;AAC2AwAAAAA=&#10;" path="m0,0l748,0m956,4098l2604,4098e">
                        <v:fill on="f" focussize="0,0"/>
                        <v:stroke weight="2.15pt" color="#954605" joinstyle="round"/>
                        <v:imagedata o:title=""/>
                        <o:lock v:ext="edit" aspectratio="f"/>
                      </v:shape>
                    </v:group>
                  </w:pict>
                </mc:Fallback>
              </mc:AlternateContent>
            </w:r>
            <w:r>
              <mc:AlternateContent>
                <mc:Choice Requires="wpg">
                  <w:drawing>
                    <wp:anchor distT="0" distB="0" distL="114300" distR="114300" simplePos="0" relativeHeight="251665408" behindDoc="1" locked="0" layoutInCell="1" allowOverlap="1">
                      <wp:simplePos x="0" y="0"/>
                      <wp:positionH relativeFrom="page">
                        <wp:posOffset>1389380</wp:posOffset>
                      </wp:positionH>
                      <wp:positionV relativeFrom="paragraph">
                        <wp:posOffset>6779895</wp:posOffset>
                      </wp:positionV>
                      <wp:extent cx="2689860" cy="2675890"/>
                      <wp:effectExtent l="0" t="0" r="15240" b="10160"/>
                      <wp:wrapNone/>
                      <wp:docPr id="81" name="组合 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9860" cy="2675890"/>
                                <a:chOff x="8220" y="-3804"/>
                                <a:chExt cx="6192" cy="6526"/>
                              </a:xfrm>
                              <a:effectLst/>
                            </wpg:grpSpPr>
                            <pic:pic xmlns:pic="http://schemas.openxmlformats.org/drawingml/2006/picture">
                              <pic:nvPicPr>
                                <pic:cNvPr id="82" name="图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220" y="-3804"/>
                                  <a:ext cx="6192" cy="64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wps:wsp>
                              <wps:cNvPr id="83" name="矩形 3"/>
                              <wps:cNvSpPr/>
                              <wps:spPr>
                                <a:xfrm>
                                  <a:off x="10972" y="2001"/>
                                  <a:ext cx="2746" cy="7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</wps:spPr>
                              <wps:bodyPr upright="1"/>
                            </wps:wsp>
                            <wps:wsp>
                              <wps:cNvPr id="84" name="任意多边形 4"/>
                              <wps:cNvSpPr/>
                              <wps:spPr>
                                <a:xfrm>
                                  <a:off x="11104" y="-3313"/>
                                  <a:ext cx="2605" cy="409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pathLst>
                                    <a:path w="2605" h="4098">
                                      <a:moveTo>
                                        <a:pt x="0" y="0"/>
                                      </a:moveTo>
                                      <a:lnTo>
                                        <a:pt x="748" y="0"/>
                                      </a:lnTo>
                                      <a:moveTo>
                                        <a:pt x="956" y="4098"/>
                                      </a:moveTo>
                                      <a:lnTo>
                                        <a:pt x="2604" y="4098"/>
                                      </a:lnTo>
                                    </a:path>
                                  </a:pathLst>
                                </a:custGeom>
                                <a:noFill/>
                                <a:ln w="27305" cap="flat" cmpd="sng">
                                  <a:solidFill>
                                    <a:srgbClr val="954605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109.4pt;margin-top:533.85pt;height:210.7pt;width:211.8pt;mso-position-horizontal-relative:page;z-index:-251651072;mso-width-relative:page;mso-height-relative:page;" coordorigin="8220,-3804" coordsize="6192,6526" o:gfxdata="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">
                      <o:lock v:ext="edit" aspectratio="f"/>
                      <v:shape id="图片 4" o:spid="_x0000_s1026" o:spt="75" type="#_x0000_t75" style="position:absolute;left:8220;top:-3804;height:6408;width:6192;" filled="f" o:preferrelative="t" stroked="f" coordsize="21600,21600" o:gfxdata="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vN9dx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on="f"/>
                        <v:imagedata r:id="rId12" o:title=""/>
                        <o:lock v:ext="edit" aspectratio="t"/>
                      </v:shape>
                      <v:rect id="矩形 3" o:spid="_x0000_s1026" o:spt="1" style="position:absolute;left:10972;top:2001;height:720;width:2746;" fillcolor="#FFFFFF" filled="t" stroked="f" coordsize="21600,21600" o:gfxdata="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4Dw9m8AAAA&#10;2wAAAA8AAAAAAAAAAQAgAAAAIgAAAGRycy9kb3ducmV2LnhtbFBLAQIUABQAAAAIAIdO4kAzLwWe&#10;OwAAADkAAAAQAAAAAAAAAAEAIAAAAAsBAABkcnMvc2hhcGV4bWwueG1sUEsFBgAAAAAGAAYAWwEA&#10;ALUDAAAAAA==&#10;">
                        <v:fill on="t" focussize="0,0"/>
                        <v:stroke on="f"/>
                        <v:imagedata o:title=""/>
                        <o:lock v:ext="edit" aspectratio="f"/>
                      </v:rect>
                      <v:shape id="任意多边形 4" o:spid="_x0000_s1026" o:spt="100" style="position:absolute;left:11104;top:-3313;height:4098;width:2605;" filled="f" stroked="t" coordsize="2605,4098" o:gfxdata="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TUYrb4A&#10;AADbAAAADwAAAAAAAAABACAAAAAiAAAAZHJzL2Rvd25yZXYueG1sUEsBAhQAFAAAAAgAh07iQDMv&#10;BZ47AAAAOQAAABAAAAAAAAAAAQAgAAAADQEAAGRycy9zaGFwZXhtbC54bWxQSwUGAAAAAAYABgBb&#10;AQAAtwMAAAAA&#10;" path="m0,0l748,0m956,4098l2604,4098e">
                        <v:fill on="f" focussize="0,0"/>
                        <v:stroke weight="2.15pt" color="#954605" joinstyle="round"/>
                        <v:imagedata o:title=""/>
                        <o:lock v:ext="edit" aspectratio="f"/>
                      </v:shape>
                    </v:group>
                  </w:pict>
                </mc:Fallback>
              </mc:AlternateContent>
            </w:r>
            <w:r>
              <mc:AlternateContent>
                <mc:Choice Requires="wpg">
                  <w:drawing>
                    <wp:anchor distT="0" distB="0" distL="114300" distR="114300" simplePos="0" relativeHeight="251664384" behindDoc="1" locked="0" layoutInCell="1" allowOverlap="1">
                      <wp:simplePos x="0" y="0"/>
                      <wp:positionH relativeFrom="page">
                        <wp:posOffset>1236980</wp:posOffset>
                      </wp:positionH>
                      <wp:positionV relativeFrom="paragraph">
                        <wp:posOffset>6627495</wp:posOffset>
                      </wp:positionV>
                      <wp:extent cx="2689860" cy="2675890"/>
                      <wp:effectExtent l="0" t="0" r="15240" b="10160"/>
                      <wp:wrapNone/>
                      <wp:docPr id="77" name="组合 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9860" cy="2675890"/>
                                <a:chOff x="8220" y="-3804"/>
                                <a:chExt cx="6192" cy="6526"/>
                              </a:xfrm>
                              <a:effectLst/>
                            </wpg:grpSpPr>
                            <pic:pic xmlns:pic="http://schemas.openxmlformats.org/drawingml/2006/picture">
                              <pic:nvPicPr>
                                <pic:cNvPr id="78" name="图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220" y="-3804"/>
                                  <a:ext cx="6192" cy="64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wps:wsp>
                              <wps:cNvPr id="79" name="矩形 3"/>
                              <wps:cNvSpPr/>
                              <wps:spPr>
                                <a:xfrm>
                                  <a:off x="10972" y="2001"/>
                                  <a:ext cx="2746" cy="7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</wps:spPr>
                              <wps:bodyPr upright="1"/>
                            </wps:wsp>
                            <wps:wsp>
                              <wps:cNvPr id="80" name="任意多边形 4"/>
                              <wps:cNvSpPr/>
                              <wps:spPr>
                                <a:xfrm>
                                  <a:off x="11104" y="-3313"/>
                                  <a:ext cx="2605" cy="409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pathLst>
                                    <a:path w="2605" h="4098">
                                      <a:moveTo>
                                        <a:pt x="0" y="0"/>
                                      </a:moveTo>
                                      <a:lnTo>
                                        <a:pt x="748" y="0"/>
                                      </a:lnTo>
                                      <a:moveTo>
                                        <a:pt x="956" y="4098"/>
                                      </a:moveTo>
                                      <a:lnTo>
                                        <a:pt x="2604" y="4098"/>
                                      </a:lnTo>
                                    </a:path>
                                  </a:pathLst>
                                </a:custGeom>
                                <a:noFill/>
                                <a:ln w="27305" cap="flat" cmpd="sng">
                                  <a:solidFill>
                                    <a:srgbClr val="954605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97.4pt;margin-top:521.85pt;height:210.7pt;width:211.8pt;mso-position-horizontal-relative:page;z-index:-251652096;mso-width-relative:page;mso-height-relative:page;" coordorigin="8220,-3804" coordsize="6192,6526" o:gfxdata="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">
                      <o:lock v:ext="edit" aspectratio="f"/>
                      <v:shape id="图片 4" o:spid="_x0000_s1026" o:spt="75" type="#_x0000_t75" style="position:absolute;left:8220;top:-3804;height:6408;width:6192;" filled="f" o:preferrelative="t" stroked="f" coordsize="21600,21600" o:gfxdata="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7CpC8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on="f"/>
                        <v:imagedata r:id="rId12" o:title=""/>
                        <o:lock v:ext="edit" aspectratio="t"/>
                      </v:shape>
                      <v:rect id="矩形 3" o:spid="_x0000_s1026" o:spt="1" style="position:absolute;left:10972;top:2001;height:720;width:2746;" fillcolor="#FFFFFF" filled="t" stroked="f" coordsize="21600,21600" o:gfxdata="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qPoQUvQAA&#10;ANsAAAAPAAAAAAAAAAEAIAAAACIAAABkcnMvZG93bnJldi54bWxQSwECFAAUAAAACACHTuJAMy8F&#10;njsAAAA5AAAAEAAAAAAAAAABACAAAAAMAQAAZHJzL3NoYXBleG1sLnhtbFBLBQYAAAAABgAGAFsB&#10;AAC2AwAAAAA=&#10;">
                        <v:fill on="t" focussize="0,0"/>
                        <v:stroke on="f"/>
                        <v:imagedata o:title=""/>
                        <o:lock v:ext="edit" aspectratio="f"/>
                      </v:rect>
                      <v:shape id="任意多边形 4" o:spid="_x0000_s1026" o:spt="100" style="position:absolute;left:11104;top:-3313;height:4098;width:2605;" filled="f" stroked="t" coordsize="2605,4098" o:gfxdata="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aDh6uvQAA&#10;ANsAAAAPAAAAAAAAAAEAIAAAACIAAABkcnMvZG93bnJldi54bWxQSwECFAAUAAAACACHTuJAMy8F&#10;njsAAAA5AAAAEAAAAAAAAAABACAAAAAMAQAAZHJzL3NoYXBleG1sLnhtbFBLBQYAAAAABgAGAFsB&#10;AAC2AwAAAAA=&#10;" path="m0,0l748,0m956,4098l2604,4098e">
                        <v:fill on="f" focussize="0,0"/>
                        <v:stroke weight="2.15pt" color="#954605" joinstyle="round"/>
                        <v:imagedata o:title=""/>
                        <o:lock v:ext="edit" aspectratio="f"/>
                      </v:shape>
                    </v:group>
                  </w:pict>
                </mc:Fallback>
              </mc:AlternateContent>
            </w:r>
            <w:r>
              <mc:AlternateContent>
                <mc:Choice Requires="wpg">
                  <w:drawing>
                    <wp:anchor distT="0" distB="0" distL="114300" distR="114300" simplePos="0" relativeHeight="251663360" behindDoc="1" locked="0" layoutInCell="1" allowOverlap="1">
                      <wp:simplePos x="0" y="0"/>
                      <wp:positionH relativeFrom="page">
                        <wp:posOffset>1084580</wp:posOffset>
                      </wp:positionH>
                      <wp:positionV relativeFrom="paragraph">
                        <wp:posOffset>6475095</wp:posOffset>
                      </wp:positionV>
                      <wp:extent cx="2689860" cy="2675890"/>
                      <wp:effectExtent l="0" t="0" r="15240" b="10160"/>
                      <wp:wrapNone/>
                      <wp:docPr id="75" name="组合 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9860" cy="2675890"/>
                                <a:chOff x="8220" y="-3804"/>
                                <a:chExt cx="6192" cy="6526"/>
                              </a:xfrm>
                              <a:effectLst/>
                            </wpg:grpSpPr>
                            <pic:pic xmlns:pic="http://schemas.openxmlformats.org/drawingml/2006/picture">
                              <pic:nvPicPr>
                                <pic:cNvPr id="2" name="图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220" y="-3804"/>
                                  <a:ext cx="6192" cy="64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wps:wsp>
                              <wps:cNvPr id="76" name="矩形 3"/>
                              <wps:cNvSpPr/>
                              <wps:spPr>
                                <a:xfrm>
                                  <a:off x="10972" y="2001"/>
                                  <a:ext cx="2746" cy="7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</wps:spPr>
                              <wps:bodyPr upright="1"/>
                            </wps:wsp>
                            <wps:wsp>
                              <wps:cNvPr id="4" name="任意多边形 4"/>
                              <wps:cNvSpPr/>
                              <wps:spPr>
                                <a:xfrm>
                                  <a:off x="11104" y="-3313"/>
                                  <a:ext cx="2605" cy="409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pathLst>
                                    <a:path w="2605" h="4098">
                                      <a:moveTo>
                                        <a:pt x="0" y="0"/>
                                      </a:moveTo>
                                      <a:lnTo>
                                        <a:pt x="748" y="0"/>
                                      </a:lnTo>
                                      <a:moveTo>
                                        <a:pt x="956" y="4098"/>
                                      </a:moveTo>
                                      <a:lnTo>
                                        <a:pt x="2604" y="4098"/>
                                      </a:lnTo>
                                    </a:path>
                                  </a:pathLst>
                                </a:custGeom>
                                <a:noFill/>
                                <a:ln w="27305" cap="flat" cmpd="sng">
                                  <a:solidFill>
                                    <a:srgbClr val="954605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85.4pt;margin-top:509.85pt;height:210.7pt;width:211.8pt;mso-position-horizontal-relative:page;z-index:-251653120;mso-width-relative:page;mso-height-relative:page;" coordorigin="8220,-3804" coordsize="6192,6526" o:gfxdata="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">
                      <o:lock v:ext="edit" aspectratio="f"/>
                      <v:shape id="图片 4" o:spid="_x0000_s1026" o:spt="75" type="#_x0000_t75" style="position:absolute;left:8220;top:-3804;height:6408;width:6192;" filled="f" o:preferrelative="t" stroked="f" coordsize="21600,21600" o:gfxdata="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JFhee8AAAA&#10;2gAAAA8AAAAAAAAAAQAgAAAAIgAAAGRycy9kb3ducmV2LnhtbFBLAQIUABQAAAAIAIdO4kAzLwWe&#10;OwAAADkAAAAQAAAAAAAAAAEAIAAAAAsBAABkcnMvc2hhcGV4bWwueG1sUEsFBgAAAAAGAAYAWwEA&#10;ALUDAAAAAA==&#10;">
                        <v:fill on="f" focussize="0,0"/>
                        <v:stroke on="f"/>
                        <v:imagedata r:id="rId12" o:title=""/>
                        <o:lock v:ext="edit" aspectratio="t"/>
                      </v:shape>
                      <v:rect id="矩形 3" o:spid="_x0000_s1026" o:spt="1" style="position:absolute;left:10972;top:2001;height:720;width:2746;" fillcolor="#FFFFFF" filled="t" stroked="f" coordsize="21600,21600" o:gfxdata="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uhEGa8AAAA&#10;2wAAAA8AAAAAAAAAAQAgAAAAIgAAAGRycy9kb3ducmV2LnhtbFBLAQIUABQAAAAIAIdO4kAzLwWe&#10;OwAAADkAAAAQAAAAAAAAAAEAIAAAAAsBAABkcnMvc2hhcGV4bWwueG1sUEsFBgAAAAAGAAYAWwEA&#10;ALUDAAAAAA==&#10;">
                        <v:fill on="t" focussize="0,0"/>
                        <v:stroke on="f"/>
                        <v:imagedata o:title=""/>
                        <o:lock v:ext="edit" aspectratio="f"/>
                      </v:rect>
                      <v:shape id="_x0000_s1026" o:spid="_x0000_s1026" o:spt="100" style="position:absolute;left:11104;top:-3313;height:4098;width:2605;" filled="f" stroked="t" coordsize="2605,4098" o:gfxdata="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+8C+bsAAADa&#10;AAAADwAAAAAAAAABACAAAAAiAAAAZHJzL2Rvd25yZXYueG1sUEsBAhQAFAAAAAgAh07iQDMvBZ47&#10;AAAAOQAAABAAAAAAAAAAAQAgAAAACgEAAGRycy9zaGFwZXhtbC54bWxQSwUGAAAAAAYABgBbAQAA&#10;tAMAAAAA&#10;" path="m0,0l748,0m956,4098l2604,4098e">
                        <v:fill on="f" focussize="0,0"/>
                        <v:stroke weight="2.15pt" color="#954605" joinstyle="round"/>
                        <v:imagedata o:title=""/>
                        <o:lock v:ext="edit" aspectratio="f"/>
                      </v:shape>
                    </v:group>
                  </w:pict>
                </mc:Fallback>
              </mc:AlternateContent>
            </w:r>
          </w:p>
        </w:tc>
        <w:tc>
          <w:tcPr>
            <w:tcW w:w="4316" w:type="dxa"/>
          </w:tcPr>
          <w:p>
            <w:pPr>
              <w:spacing w:after="0"/>
              <w:jc w:val="left"/>
              <w:rPr>
                <w:sz w:val="21"/>
                <w:vertAlign w:val="baseline"/>
              </w:rPr>
            </w:pPr>
            <w:r>
              <w:rPr>
                <w:sz w:val="21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95885</wp:posOffset>
                  </wp:positionV>
                  <wp:extent cx="2468245" cy="2602865"/>
                  <wp:effectExtent l="9525" t="9525" r="17780" b="16510"/>
                  <wp:wrapNone/>
                  <wp:docPr id="105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8245" cy="2602865"/>
                          </a:xfrm>
                          <a:prstGeom prst="rect">
                            <a:avLst/>
                          </a:prstGeom>
                          <a:noFill/>
                          <a:ln w="952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page">
                        <wp:posOffset>3906520</wp:posOffset>
                      </wp:positionH>
                      <wp:positionV relativeFrom="paragraph">
                        <wp:posOffset>6514465</wp:posOffset>
                      </wp:positionV>
                      <wp:extent cx="2312670" cy="2553335"/>
                      <wp:effectExtent l="9525" t="10160" r="20955" b="8255"/>
                      <wp:wrapNone/>
                      <wp:docPr id="97" name="组合 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12670" cy="2553335"/>
                                <a:chOff x="1670" y="-3782"/>
                                <a:chExt cx="4592" cy="6317"/>
                              </a:xfrm>
                              <a:effectLst/>
                            </wpg:grpSpPr>
                            <pic:pic xmlns:pic="http://schemas.openxmlformats.org/drawingml/2006/picture">
                              <pic:nvPicPr>
                                <pic:cNvPr id="6" name="图片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70" y="-3783"/>
                                  <a:ext cx="4592" cy="61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FF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  <a:effectLst/>
                              </pic:spPr>
                            </pic:pic>
                            <wps:wsp>
                              <wps:cNvPr id="98" name="矩形 7"/>
                              <wps:cNvSpPr/>
                              <wps:spPr>
                                <a:xfrm>
                                  <a:off x="2832" y="1972"/>
                                  <a:ext cx="2746" cy="56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FF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upright="1"/>
                            </wps:wsp>
                            <wps:wsp>
                              <wps:cNvPr id="8" name="文本框 8"/>
                              <wps:cNvSpPr txBox="1"/>
                              <wps:spPr>
                                <a:xfrm>
                                  <a:off x="2976" y="2049"/>
                                  <a:ext cx="2249" cy="41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9D9D9"/>
                                </a:solidFill>
                                <a:ln w="9525" cap="flat" cmpd="sng">
                                  <a:solidFill>
                                    <a:srgbClr val="0000FF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txbx>
                                <w:txbxContent>
                                  <w:p>
                                    <w:pPr>
                                      <w:spacing w:before="2"/>
                                      <w:ind w:left="0" w:right="0" w:firstLine="0"/>
                                      <w:jc w:val="left"/>
                                      <w:rPr>
                                        <w:b/>
                                        <w:sz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lIns="0" tIns="0" rIns="0" bIns="0"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307.6pt;margin-top:512.95pt;height:201.05pt;width:182.1pt;mso-position-horizontal-relative:page;z-index:251671552;mso-width-relative:page;mso-height-relative:page;" coordorigin="1670,-3782" coordsize="4592,6317" o:gfxdata="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">
                      <o:lock v:ext="edit" aspectratio="f"/>
                      <v:shape id="图片 8" o:spid="_x0000_s1026" o:spt="75" type="#_x0000_t75" style="position:absolute;left:1670;top:-3783;height:6120;width:4592;" filled="f" o:preferrelative="t" stroked="t" coordsize="21600,21600" o:gfxdata="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S8rm+8AAAA&#10;2gAAAA8AAAAAAAAAAQAgAAAAIgAAAGRycy9kb3ducmV2LnhtbFBLAQIUABQAAAAIAIdO4kAzLwWe&#10;OwAAADkAAAAQAAAAAAAAAAEAIAAAAAsBAABkcnMvc2hhcGV4bWwueG1sUEsFBgAAAAAGAAYAWwEA&#10;ALUDAAAAAA==&#10;">
                        <v:fill on="f" focussize="0,0"/>
                        <v:stroke color="#0000FF" joinstyle="miter"/>
                        <v:imagedata r:id="rId13" o:title=""/>
                        <o:lock v:ext="edit" aspectratio="t"/>
                      </v:shape>
                      <v:rect id="矩形 7" o:spid="_x0000_s1026" o:spt="1" style="position:absolute;left:2832;top:1972;height:562;width:2746;" fillcolor="#FFFFFF" filled="t" stroked="t" coordsize="21600,21600" o:gfxdata="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ENp4X7gAAADbAAAA&#10;DwAAAAAAAAABACAAAAAiAAAAZHJzL2Rvd25yZXYueG1sUEsBAhQAFAAAAAgAh07iQDMvBZ47AAAA&#10;OQAAABAAAAAAAAAAAQAgAAAABwEAAGRycy9zaGFwZXhtbC54bWxQSwUGAAAAAAYABgBbAQAAsQMA&#10;AAAA&#10;">
                        <v:fill on="t" focussize="0,0"/>
                        <v:stroke color="#0000FF" joinstyle="miter"/>
                        <v:imagedata o:title=""/>
                        <o:lock v:ext="edit" aspectratio="f"/>
                      </v:rect>
                      <v:shape id="_x0000_s1026" o:spid="_x0000_s1026" o:spt="202" type="#_x0000_t202" style="position:absolute;left:2976;top:2049;height:416;width:2249;" fillcolor="#D9D9D9" filled="t" stroked="t" coordsize="21600,21600" o:gfxdata="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Io/CMugAAANoA&#10;AAAPAAAAAAAAAAEAIAAAACIAAABkcnMvZG93bnJldi54bWxQSwECFAAUAAAACACHTuJAMy8FnjsA&#10;AAA5AAAAEAAAAAAAAAABACAAAAAJAQAAZHJzL3NoYXBleG1sLnhtbFBLBQYAAAAABgAGAFsBAACz&#10;AwAAAAA=&#10;">
                        <v:fill on="t" focussize="0,0"/>
                        <v:stroke color="#0000FF" joinstyle="miter"/>
                        <v:imagedata o:title=""/>
                        <o:lock v:ext="edit" aspectratio="f"/>
                        <v:textbox inset="0mm,0mm,0mm,0mm">
                          <w:txbxContent>
                            <w:p>
                              <w:pPr>
                                <w:spacing w:before="2"/>
                                <w:ind w:left="0" w:right="0" w:firstLine="0"/>
                                <w:jc w:val="left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2" w:type="dxa"/>
            <w:gridSpan w:val="2"/>
          </w:tcPr>
          <w:p>
            <w:pPr>
              <w:spacing w:after="0"/>
              <w:ind w:firstLine="1205" w:firstLineChars="500"/>
              <w:jc w:val="left"/>
              <w:rPr>
                <w:sz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aps w:val="0"/>
                <w:spacing w:val="0"/>
                <w:sz w:val="24"/>
                <w:szCs w:val="24"/>
                <w:lang w:val="en-US" w:eastAsia="zh-CN"/>
              </w:rPr>
              <w:t>B</w:t>
            </w:r>
            <w:r>
              <w:rPr>
                <w:rStyle w:val="11"/>
                <w:rFonts w:hint="eastAsia" w:ascii="宋体" w:hAnsi="宋体" w:cs="宋体"/>
                <w:b/>
                <w:bCs/>
                <w:color w:val="000000"/>
                <w:sz w:val="21"/>
                <w:szCs w:val="21"/>
                <w:u w:val="none"/>
                <w:lang w:val="en-US" w:eastAsia="zh-CN"/>
              </w:rPr>
              <w:t xml:space="preserve">非水冲式厕所局部剖面             </w:t>
            </w:r>
            <w:r>
              <w:rPr>
                <w:rStyle w:val="11"/>
                <w:rFonts w:hint="eastAsia" w:cs="宋体"/>
                <w:b/>
                <w:bCs/>
                <w:color w:val="000000"/>
                <w:sz w:val="21"/>
                <w:szCs w:val="21"/>
                <w:u w:val="none"/>
                <w:lang w:val="en-US" w:eastAsia="zh-CN"/>
              </w:rPr>
              <w:t xml:space="preserve">      </w:t>
            </w:r>
            <w:r>
              <w:rPr>
                <w:rStyle w:val="11"/>
                <w:rFonts w:hint="eastAsia" w:ascii="宋体" w:hAnsi="宋体" w:cs="宋体"/>
                <w:b/>
                <w:bCs/>
                <w:color w:val="000000"/>
                <w:sz w:val="21"/>
                <w:szCs w:val="21"/>
                <w:u w:val="none"/>
                <w:lang w:val="en-US" w:eastAsia="zh-CN"/>
              </w:rPr>
              <w:t xml:space="preserve">   C非水冲式厕所实景图 </w:t>
            </w:r>
          </w:p>
        </w:tc>
      </w:tr>
    </w:tbl>
    <w:p>
      <w:pPr>
        <w:spacing w:after="0"/>
        <w:jc w:val="left"/>
        <w:rPr>
          <w:sz w:val="21"/>
        </w:rPr>
        <w:sectPr>
          <w:pgSz w:w="11910" w:h="16840"/>
          <w:pgMar w:top="1520" w:right="1140" w:bottom="280" w:left="1520" w:header="720" w:footer="720" w:gutter="0"/>
        </w:sectPr>
      </w:pPr>
    </w:p>
    <w:p>
      <w:pPr>
        <w:pStyle w:val="7"/>
        <w:spacing w:line="20" w:lineRule="exact"/>
        <w:ind w:left="109"/>
        <w:rPr>
          <w:sz w:val="2"/>
        </w:rPr>
      </w:pPr>
    </w:p>
    <w:p>
      <w:pPr>
        <w:pStyle w:val="7"/>
        <w:spacing w:before="3"/>
        <w:rPr>
          <w:b/>
          <w:sz w:val="10"/>
        </w:rPr>
      </w:pPr>
    </w:p>
    <w:p>
      <w:pPr>
        <w:pStyle w:val="7"/>
        <w:ind w:left="433"/>
        <w:rPr>
          <w:sz w:val="20"/>
          <w:vertAlign w:val="baseline"/>
        </w:rPr>
      </w:pPr>
    </w:p>
    <w:tbl>
      <w:tblPr>
        <w:tblStyle w:val="9"/>
        <w:tblW w:w="8304" w:type="dxa"/>
        <w:tblInd w:w="4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8304" w:type="dxa"/>
          </w:tcPr>
          <w:p>
            <w:pPr>
              <w:pStyle w:val="7"/>
              <w:jc w:val="center"/>
              <w:rPr>
                <w:sz w:val="20"/>
                <w:vertAlign w:val="baseline"/>
              </w:rPr>
            </w:pPr>
            <w:r>
              <w:rPr>
                <w:sz w:val="20"/>
              </w:rPr>
              <w:drawing>
                <wp:inline distT="0" distB="0" distL="0" distR="0">
                  <wp:extent cx="5626735" cy="3940175"/>
                  <wp:effectExtent l="0" t="0" r="12065" b="3175"/>
                  <wp:docPr id="60" name="image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10.jpe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6735" cy="394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8304" w:type="dxa"/>
          </w:tcPr>
          <w:p>
            <w:pPr>
              <w:spacing w:before="3"/>
              <w:ind w:left="1063" w:right="0" w:firstLine="0"/>
              <w:jc w:val="center"/>
              <w:rPr>
                <w:sz w:val="20"/>
                <w:vertAlign w:val="baseline"/>
              </w:rPr>
            </w:pPr>
            <w:r>
              <w:rPr>
                <w:b/>
                <w:sz w:val="24"/>
              </w:rPr>
              <w:t>D 传统蹲坑式旱厕（带粪便收集系统）</w:t>
            </w:r>
          </w:p>
        </w:tc>
      </w:tr>
    </w:tbl>
    <w:p>
      <w:pPr>
        <w:pStyle w:val="7"/>
        <w:ind w:left="433"/>
        <w:rPr>
          <w:sz w:val="20"/>
        </w:rPr>
      </w:pPr>
    </w:p>
    <w:p>
      <w:pPr>
        <w:pStyle w:val="7"/>
        <w:spacing w:before="1"/>
        <w:rPr>
          <w:b/>
          <w:sz w:val="9"/>
        </w:rPr>
      </w:pPr>
    </w:p>
    <w:p>
      <w:pPr>
        <w:pStyle w:val="7"/>
        <w:spacing w:before="3"/>
        <w:rPr>
          <w:b/>
          <w:sz w:val="25"/>
        </w:rPr>
      </w:pPr>
    </w:p>
    <w:p>
      <w:pPr>
        <w:pStyle w:val="6"/>
        <w:spacing w:before="61"/>
      </w:pPr>
      <w:r>
        <w:t>1.2.3 产品价格：11400 元</w:t>
      </w:r>
    </w:p>
    <w:p>
      <w:pPr>
        <w:pStyle w:val="7"/>
        <w:rPr>
          <w:b/>
        </w:rPr>
      </w:pPr>
    </w:p>
    <w:p>
      <w:pPr>
        <w:pStyle w:val="13"/>
        <w:numPr>
          <w:ilvl w:val="1"/>
          <w:numId w:val="1"/>
        </w:numPr>
        <w:tabs>
          <w:tab w:val="left" w:pos="983"/>
          <w:tab w:val="left" w:pos="984"/>
        </w:tabs>
        <w:spacing w:before="185" w:after="0" w:line="240" w:lineRule="auto"/>
        <w:ind w:left="983" w:right="0" w:hanging="704"/>
        <w:jc w:val="left"/>
        <w:rPr>
          <w:b/>
          <w:sz w:val="28"/>
        </w:rPr>
      </w:pPr>
      <w:r>
        <w:rPr>
          <w:b/>
          <w:sz w:val="28"/>
        </w:rPr>
        <w:t>设备后期运维方式及费用</w:t>
      </w:r>
    </w:p>
    <w:p>
      <w:pPr>
        <w:pStyle w:val="7"/>
        <w:rPr>
          <w:b/>
        </w:rPr>
      </w:pPr>
    </w:p>
    <w:p>
      <w:pPr>
        <w:pStyle w:val="7"/>
        <w:spacing w:before="187"/>
        <w:ind w:left="280"/>
      </w:pPr>
      <w:r>
        <w:t>室内水冲式厕所每年清掏 1-2 次。每次清掏成本 200-300 元。</w:t>
      </w:r>
    </w:p>
    <w:p>
      <w:pPr>
        <w:pStyle w:val="7"/>
      </w:pPr>
    </w:p>
    <w:p>
      <w:pPr>
        <w:pStyle w:val="7"/>
        <w:spacing w:before="188"/>
        <w:ind w:left="280"/>
      </w:pPr>
      <w:r>
        <w:t>旱厕双桶式 3-4 个月处理一次。</w:t>
      </w:r>
    </w:p>
    <w:p>
      <w:pPr>
        <w:pStyle w:val="7"/>
        <w:spacing w:before="5"/>
        <w:rPr>
          <w:sz w:val="41"/>
        </w:rPr>
      </w:pPr>
    </w:p>
    <w:p>
      <w:pPr>
        <w:spacing w:before="0"/>
        <w:ind w:left="280" w:right="0" w:firstLine="0"/>
        <w:jc w:val="left"/>
        <w:rPr>
          <w:b/>
          <w:sz w:val="30"/>
        </w:rPr>
      </w:pPr>
      <w:r>
        <w:rPr>
          <w:b/>
          <w:sz w:val="30"/>
        </w:rPr>
        <w:t>2、生活垃圾收运系统建设</w:t>
      </w:r>
      <w:r>
        <w:rPr>
          <w:rFonts w:hint="eastAsia"/>
          <w:b/>
          <w:sz w:val="30"/>
          <w:lang w:eastAsia="zh-CN"/>
        </w:rPr>
        <w:t>应</w:t>
      </w:r>
      <w:r>
        <w:rPr>
          <w:b/>
          <w:sz w:val="30"/>
        </w:rPr>
        <w:t>考虑以下原则：</w:t>
      </w:r>
    </w:p>
    <w:p>
      <w:pPr>
        <w:pStyle w:val="13"/>
        <w:numPr>
          <w:ilvl w:val="0"/>
          <w:numId w:val="3"/>
        </w:numPr>
        <w:tabs>
          <w:tab w:val="left" w:pos="702"/>
        </w:tabs>
        <w:spacing w:before="253" w:after="0" w:line="240" w:lineRule="auto"/>
        <w:ind w:left="701" w:right="0" w:hanging="422"/>
        <w:jc w:val="left"/>
        <w:rPr>
          <w:sz w:val="28"/>
        </w:rPr>
      </w:pPr>
      <w:r>
        <w:rPr>
          <w:spacing w:val="-3"/>
          <w:sz w:val="28"/>
        </w:rPr>
        <w:t>既要考虑清运成本，还要考虑避免二次污染问题。</w:t>
      </w:r>
    </w:p>
    <w:p>
      <w:pPr>
        <w:pStyle w:val="7"/>
        <w:spacing w:before="8"/>
        <w:rPr>
          <w:sz w:val="20"/>
        </w:rPr>
      </w:pPr>
    </w:p>
    <w:p>
      <w:pPr>
        <w:pStyle w:val="13"/>
        <w:numPr>
          <w:ilvl w:val="0"/>
          <w:numId w:val="3"/>
        </w:numPr>
        <w:tabs>
          <w:tab w:val="left" w:pos="702"/>
        </w:tabs>
        <w:spacing w:before="1" w:after="0" w:line="240" w:lineRule="auto"/>
        <w:ind w:left="701" w:right="0" w:hanging="422"/>
        <w:jc w:val="left"/>
        <w:rPr>
          <w:sz w:val="28"/>
        </w:rPr>
      </w:pPr>
      <w:r>
        <w:rPr>
          <w:spacing w:val="-3"/>
          <w:sz w:val="28"/>
        </w:rPr>
        <w:t>统一规划、方便运输的原则，达到桶满即清。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top="1420" w:right="1140" w:bottom="280" w:left="1520" w:header="720" w:footer="720" w:gutter="0"/>
        </w:sectPr>
      </w:pPr>
    </w:p>
    <w:p>
      <w:pPr>
        <w:pStyle w:val="13"/>
        <w:numPr>
          <w:ilvl w:val="0"/>
          <w:numId w:val="3"/>
        </w:numPr>
        <w:tabs>
          <w:tab w:val="left" w:pos="702"/>
        </w:tabs>
        <w:spacing w:before="35" w:after="0" w:line="240" w:lineRule="auto"/>
        <w:ind w:left="701" w:right="0" w:hanging="422"/>
        <w:jc w:val="left"/>
        <w:rPr>
          <w:sz w:val="28"/>
        </w:rPr>
      </w:pPr>
      <w:r>
        <w:rPr>
          <w:spacing w:val="-3"/>
          <w:sz w:val="28"/>
        </w:rPr>
        <w:t>兼顾乡镇现有的收运设备，逐步更换，统一收运模式。</w:t>
      </w:r>
    </w:p>
    <w:p>
      <w:pPr>
        <w:pStyle w:val="5"/>
        <w:spacing w:before="135"/>
      </w:pPr>
      <w:bookmarkStart w:id="0" w:name="3、生活污水收运系统建设总体方案"/>
      <w:bookmarkEnd w:id="0"/>
      <w:r>
        <w:t>3、生活污水收运系统建设总体方案</w:t>
      </w:r>
    </w:p>
    <w:p>
      <w:pPr>
        <w:pStyle w:val="7"/>
        <w:spacing w:before="9"/>
        <w:rPr>
          <w:b/>
          <w:sz w:val="25"/>
        </w:rPr>
      </w:pPr>
    </w:p>
    <w:p>
      <w:pPr>
        <w:pStyle w:val="7"/>
        <w:spacing w:line="417" w:lineRule="auto"/>
        <w:ind w:left="280" w:right="554" w:firstLine="568"/>
      </w:pPr>
      <w:r>
        <w:rPr>
          <w:spacing w:val="-3"/>
        </w:rPr>
        <w:t>根据当地的实际现状，并充分利用现有的设施，以合理、科学、</w:t>
      </w:r>
      <w:r>
        <w:rPr>
          <w:spacing w:val="-10"/>
        </w:rPr>
        <w:t>可行的技术方案为原则，以减少后期运行维护的投资为目的，达到生</w:t>
      </w:r>
      <w:r>
        <w:rPr>
          <w:spacing w:val="-4"/>
        </w:rPr>
        <w:t>活污水的减量化和无害化处理。</w:t>
      </w:r>
    </w:p>
    <w:p>
      <w:pPr>
        <w:pStyle w:val="13"/>
        <w:numPr>
          <w:ilvl w:val="1"/>
          <w:numId w:val="3"/>
        </w:numPr>
        <w:tabs>
          <w:tab w:val="left" w:pos="844"/>
        </w:tabs>
        <w:spacing w:before="0" w:after="0" w:line="368" w:lineRule="exact"/>
        <w:ind w:left="844" w:right="0" w:hanging="564"/>
        <w:jc w:val="left"/>
        <w:rPr>
          <w:b/>
          <w:sz w:val="28"/>
        </w:rPr>
      </w:pPr>
      <w:r>
        <w:rPr>
          <w:b/>
          <w:sz w:val="30"/>
        </w:rPr>
        <w:t>生活污水</w:t>
      </w:r>
      <w:r>
        <w:rPr>
          <w:b/>
          <w:sz w:val="28"/>
        </w:rPr>
        <w:t>减量化处理收运模式</w:t>
      </w:r>
    </w:p>
    <w:p>
      <w:pPr>
        <w:pStyle w:val="7"/>
        <w:spacing w:before="255" w:line="417" w:lineRule="auto"/>
        <w:ind w:left="280" w:right="657" w:firstLine="559"/>
      </w:pPr>
      <w:r>
        <w:rPr>
          <w:spacing w:val="-8"/>
        </w:rPr>
        <w:t>每个家庭排水系统安装两套排水系统，一套灰水处理系统，一套</w:t>
      </w:r>
      <w:r>
        <w:rPr>
          <w:spacing w:val="-3"/>
        </w:rPr>
        <w:t>黑水处理系统。</w:t>
      </w:r>
    </w:p>
    <w:p>
      <w:pPr>
        <w:pStyle w:val="13"/>
        <w:numPr>
          <w:ilvl w:val="2"/>
          <w:numId w:val="4"/>
        </w:numPr>
        <w:tabs>
          <w:tab w:val="left" w:pos="1051"/>
        </w:tabs>
        <w:spacing w:before="0" w:after="0" w:line="417" w:lineRule="auto"/>
        <w:ind w:left="280" w:right="518" w:firstLine="0"/>
        <w:jc w:val="both"/>
        <w:rPr>
          <w:sz w:val="28"/>
        </w:rPr>
      </w:pPr>
      <w:r>
        <w:rPr>
          <w:spacing w:val="-15"/>
          <w:sz w:val="28"/>
        </w:rPr>
        <w:t xml:space="preserve">每户安装灰水处理器，生活灰水就地处理，用于庭院菜地浇灌， </w:t>
      </w:r>
      <w:r>
        <w:rPr>
          <w:spacing w:val="-5"/>
          <w:sz w:val="28"/>
        </w:rPr>
        <w:t>路面洒水抑尘，或达标排放。</w:t>
      </w:r>
    </w:p>
    <w:p>
      <w:pPr>
        <w:pStyle w:val="13"/>
        <w:numPr>
          <w:ilvl w:val="2"/>
          <w:numId w:val="4"/>
        </w:numPr>
        <w:tabs>
          <w:tab w:val="left" w:pos="1051"/>
        </w:tabs>
        <w:spacing w:before="0" w:after="0" w:line="417" w:lineRule="auto"/>
        <w:ind w:left="280" w:right="657" w:firstLine="0"/>
        <w:jc w:val="both"/>
        <w:rPr>
          <w:sz w:val="28"/>
        </w:rPr>
      </w:pPr>
      <w:r>
        <w:rPr>
          <w:spacing w:val="-5"/>
          <w:sz w:val="28"/>
        </w:rPr>
        <w:t>每户安装三格式化粪池，用于处理黑水。卫生间粪便在化粪池</w:t>
      </w:r>
      <w:r>
        <w:rPr>
          <w:spacing w:val="-9"/>
          <w:sz w:val="28"/>
        </w:rPr>
        <w:t>内进行无害化处理转换为有机肥，有机肥就地还田，也可以与饲养的</w:t>
      </w:r>
      <w:r>
        <w:rPr>
          <w:spacing w:val="-3"/>
          <w:sz w:val="28"/>
        </w:rPr>
        <w:t>畜禽粪便一并销售给合作社或农业种植大户还田。</w:t>
      </w:r>
    </w:p>
    <w:p>
      <w:pPr>
        <w:pStyle w:val="13"/>
        <w:numPr>
          <w:ilvl w:val="2"/>
          <w:numId w:val="4"/>
        </w:numPr>
        <w:tabs>
          <w:tab w:val="left" w:pos="1051"/>
        </w:tabs>
        <w:spacing w:before="0" w:after="0" w:line="417" w:lineRule="auto"/>
        <w:ind w:left="280" w:right="563" w:firstLine="0"/>
        <w:jc w:val="both"/>
        <w:rPr>
          <w:sz w:val="28"/>
        </w:rPr>
      </w:pPr>
      <w:r>
        <w:rPr>
          <w:spacing w:val="-5"/>
          <w:sz w:val="28"/>
        </w:rPr>
        <w:t>结合村庄实际情况及人数规模，给村庄内配置吸粪车，通过以</w:t>
      </w:r>
      <w:r>
        <w:rPr>
          <w:spacing w:val="-8"/>
          <w:sz w:val="28"/>
        </w:rPr>
        <w:t>奖代补的形式发放给合作社或者种田大户，用于收集粪便。收集粪便</w:t>
      </w:r>
      <w:r>
        <w:rPr>
          <w:spacing w:val="-9"/>
          <w:sz w:val="28"/>
        </w:rPr>
        <w:t xml:space="preserve">可以每户每次适当收取费用 </w:t>
      </w:r>
      <w:r>
        <w:rPr>
          <w:sz w:val="28"/>
        </w:rPr>
        <w:t>50-100</w:t>
      </w:r>
      <w:r>
        <w:rPr>
          <w:spacing w:val="-24"/>
          <w:sz w:val="28"/>
        </w:rPr>
        <w:t xml:space="preserve"> 元清运费。有机肥销售 </w:t>
      </w:r>
      <w:r>
        <w:rPr>
          <w:sz w:val="28"/>
        </w:rPr>
        <w:t>60-80</w:t>
      </w:r>
      <w:r>
        <w:rPr>
          <w:spacing w:val="-37"/>
          <w:sz w:val="28"/>
        </w:rPr>
        <w:t xml:space="preserve"> 元</w:t>
      </w:r>
      <w:r>
        <w:rPr>
          <w:sz w:val="28"/>
        </w:rPr>
        <w:t xml:space="preserve">/ </w:t>
      </w:r>
      <w:r>
        <w:rPr>
          <w:spacing w:val="-3"/>
          <w:sz w:val="28"/>
        </w:rPr>
        <w:t>立方。可以两头收费。采用这种方式可以有效维持厕所粪便的清运。</w:t>
      </w:r>
    </w:p>
    <w:p>
      <w:pPr>
        <w:pStyle w:val="13"/>
        <w:numPr>
          <w:ilvl w:val="2"/>
          <w:numId w:val="4"/>
        </w:numPr>
        <w:tabs>
          <w:tab w:val="left" w:pos="1120"/>
        </w:tabs>
        <w:spacing w:before="0" w:after="0" w:line="358" w:lineRule="exact"/>
        <w:ind w:left="1120" w:right="0" w:hanging="840"/>
        <w:jc w:val="both"/>
        <w:rPr>
          <w:sz w:val="28"/>
        </w:rPr>
      </w:pPr>
      <w:r>
        <w:rPr>
          <w:spacing w:val="-10"/>
          <w:sz w:val="28"/>
        </w:rPr>
        <w:t>大力支持和推动有机农业发展，这样能为有机肥的去向提供明</w:t>
      </w:r>
    </w:p>
    <w:p>
      <w:pPr>
        <w:pStyle w:val="7"/>
        <w:spacing w:before="7"/>
        <w:rPr>
          <w:sz w:val="20"/>
        </w:rPr>
      </w:pPr>
    </w:p>
    <w:p>
      <w:pPr>
        <w:pStyle w:val="7"/>
        <w:spacing w:before="1"/>
        <w:ind w:left="280"/>
      </w:pPr>
      <w:r>
        <w:t>确的方向。处理提供可行的处理渠道。</w:t>
      </w:r>
    </w:p>
    <w:p>
      <w:pPr>
        <w:pStyle w:val="6"/>
        <w:numPr>
          <w:ilvl w:val="1"/>
          <w:numId w:val="3"/>
        </w:numPr>
        <w:tabs>
          <w:tab w:val="left" w:pos="844"/>
        </w:tabs>
        <w:spacing w:before="133" w:after="0" w:line="240" w:lineRule="auto"/>
        <w:ind w:left="844" w:right="0" w:hanging="564"/>
        <w:jc w:val="left"/>
      </w:pPr>
      <w:bookmarkStart w:id="1" w:name="3.2 生活污水处理配套设施"/>
      <w:bookmarkEnd w:id="1"/>
      <w:bookmarkStart w:id="2" w:name="3.2 生活污水处理配套设施"/>
      <w:bookmarkEnd w:id="2"/>
      <w:r>
        <w:t>生活污水处理配套设施</w:t>
      </w:r>
    </w:p>
    <w:p>
      <w:pPr>
        <w:pStyle w:val="7"/>
        <w:spacing w:before="10"/>
        <w:rPr>
          <w:b/>
          <w:sz w:val="24"/>
        </w:rPr>
      </w:pPr>
    </w:p>
    <w:p>
      <w:pPr>
        <w:pStyle w:val="7"/>
        <w:ind w:left="839"/>
      </w:pPr>
      <w:r>
        <w:t>结合当地实际情况，及种植土地距离情况，配置吸粪车。</w:t>
      </w:r>
    </w:p>
    <w:p>
      <w:pPr>
        <w:pStyle w:val="7"/>
        <w:spacing w:before="9"/>
        <w:rPr>
          <w:sz w:val="20"/>
        </w:rPr>
      </w:pPr>
    </w:p>
    <w:p>
      <w:pPr>
        <w:pStyle w:val="13"/>
        <w:numPr>
          <w:ilvl w:val="2"/>
          <w:numId w:val="3"/>
        </w:numPr>
        <w:tabs>
          <w:tab w:val="left" w:pos="1542"/>
        </w:tabs>
        <w:spacing w:before="0" w:after="0" w:line="240" w:lineRule="auto"/>
        <w:ind w:left="1541" w:right="0" w:hanging="703"/>
        <w:jc w:val="left"/>
        <w:rPr>
          <w:sz w:val="28"/>
        </w:rPr>
      </w:pPr>
      <w:r>
        <w:rPr>
          <w:spacing w:val="-3"/>
          <w:sz w:val="28"/>
        </w:rPr>
        <w:t>农用三轮吸粪收集车：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top="1520" w:right="1140" w:bottom="280" w:left="1520" w:header="720" w:footer="720" w:gutter="0"/>
        </w:sectPr>
      </w:pPr>
    </w:p>
    <w:p>
      <w:pPr>
        <w:pStyle w:val="7"/>
        <w:spacing w:before="35" w:line="417" w:lineRule="auto"/>
        <w:ind w:left="280" w:right="657" w:firstLine="559"/>
      </w:pPr>
      <w:r>
        <w:rPr>
          <w:spacing w:val="-11"/>
        </w:rPr>
        <w:t>按照项目区村庄实际情况，采用农用三轮吸粪收集车收集村庄粪</w:t>
      </w:r>
      <w:r>
        <w:rPr>
          <w:spacing w:val="-10"/>
        </w:rPr>
        <w:t xml:space="preserve">便垃圾。并根据当地市场价格，应该在 </w:t>
      </w:r>
      <w:r>
        <w:t>2-3</w:t>
      </w:r>
      <w:r>
        <w:rPr>
          <w:spacing w:val="-9"/>
        </w:rPr>
        <w:t xml:space="preserve"> 万元之间。按照平均每</w:t>
      </w:r>
    </w:p>
    <w:p>
      <w:pPr>
        <w:pStyle w:val="7"/>
        <w:spacing w:line="358" w:lineRule="exact"/>
        <w:ind w:left="280"/>
      </w:pPr>
      <w:r>
        <w:t>400-500 人配备 1 辆垃圾收集车，并根据村庄实际情况进行配备。</w:t>
      </w:r>
    </w:p>
    <w:p>
      <w:pPr>
        <w:pStyle w:val="7"/>
        <w:spacing w:before="7"/>
        <w:rPr>
          <w:sz w:val="17"/>
        </w:rPr>
      </w:pPr>
      <w:r>
        <w:drawing>
          <wp:anchor distT="0" distB="0" distL="0" distR="0" simplePos="0" relativeHeight="12288" behindDoc="0" locked="0" layoutInCell="1" allowOverlap="1">
            <wp:simplePos x="0" y="0"/>
            <wp:positionH relativeFrom="page">
              <wp:posOffset>1598295</wp:posOffset>
            </wp:positionH>
            <wp:positionV relativeFrom="paragraph">
              <wp:posOffset>167640</wp:posOffset>
            </wp:positionV>
            <wp:extent cx="4357370" cy="2406650"/>
            <wp:effectExtent l="0" t="0" r="0" b="0"/>
            <wp:wrapTopAndBottom/>
            <wp:docPr id="7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1.jpe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7204" cy="24069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7"/>
        <w:spacing w:before="238"/>
        <w:ind w:left="263" w:right="640"/>
        <w:jc w:val="center"/>
        <w:rPr>
          <w:rFonts w:hint="eastAsia" w:ascii="黑体" w:eastAsia="黑体"/>
        </w:rPr>
      </w:pPr>
      <w:r>
        <w:rPr>
          <w:rFonts w:hint="eastAsia" w:ascii="黑体" w:eastAsia="黑体"/>
        </w:rPr>
        <w:t>农用三轮吸粪车</w:t>
      </w:r>
    </w:p>
    <w:p>
      <w:pPr>
        <w:pStyle w:val="7"/>
        <w:spacing w:before="9"/>
        <w:rPr>
          <w:rFonts w:ascii="黑体"/>
          <w:sz w:val="20"/>
        </w:rPr>
      </w:pPr>
    </w:p>
    <w:p>
      <w:pPr>
        <w:pStyle w:val="13"/>
        <w:numPr>
          <w:ilvl w:val="2"/>
          <w:numId w:val="3"/>
        </w:numPr>
        <w:tabs>
          <w:tab w:val="left" w:pos="1542"/>
        </w:tabs>
        <w:spacing w:before="0" w:after="0" w:line="240" w:lineRule="auto"/>
        <w:ind w:left="1541" w:right="0" w:hanging="703"/>
        <w:jc w:val="left"/>
        <w:rPr>
          <w:sz w:val="28"/>
        </w:rPr>
      </w:pPr>
      <w:r>
        <w:rPr>
          <w:spacing w:val="-3"/>
          <w:sz w:val="28"/>
        </w:rPr>
        <w:t>农用四轮吸粪收集车：</w:t>
      </w:r>
    </w:p>
    <w:p>
      <w:pPr>
        <w:pStyle w:val="7"/>
        <w:spacing w:before="9"/>
        <w:rPr>
          <w:sz w:val="20"/>
        </w:rPr>
      </w:pPr>
    </w:p>
    <w:p>
      <w:pPr>
        <w:pStyle w:val="7"/>
        <w:spacing w:line="417" w:lineRule="auto"/>
        <w:ind w:left="280" w:right="657" w:firstLine="559"/>
      </w:pPr>
      <w:r>
        <w:rPr>
          <w:spacing w:val="-11"/>
        </w:rPr>
        <w:t>按照项目区村庄实际情况，采用农用三轮吸粪收集车收集村庄粪</w:t>
      </w:r>
      <w:r>
        <w:rPr>
          <w:spacing w:val="-10"/>
        </w:rPr>
        <w:t xml:space="preserve">便垃圾。并根据当地市场价格，应该在 </w:t>
      </w:r>
      <w:r>
        <w:t>4-5</w:t>
      </w:r>
      <w:r>
        <w:rPr>
          <w:spacing w:val="-9"/>
        </w:rPr>
        <w:t xml:space="preserve"> 万元之间。按照平均每</w:t>
      </w:r>
    </w:p>
    <w:p>
      <w:pPr>
        <w:pStyle w:val="7"/>
        <w:spacing w:line="358" w:lineRule="exact"/>
        <w:ind w:left="280"/>
      </w:pPr>
      <w:r>
        <w:t>500-1000 人配备 1 辆垃圾收集车，并根据村庄实际情况进行配备。</w:t>
      </w:r>
    </w:p>
    <w:p>
      <w:pPr>
        <w:pStyle w:val="7"/>
        <w:spacing w:before="7"/>
        <w:rPr>
          <w:sz w:val="10"/>
        </w:rPr>
      </w:pPr>
      <w:r>
        <w:drawing>
          <wp:anchor distT="0" distB="0" distL="0" distR="0" simplePos="0" relativeHeight="11264" behindDoc="0" locked="0" layoutInCell="1" allowOverlap="1">
            <wp:simplePos x="0" y="0"/>
            <wp:positionH relativeFrom="page">
              <wp:posOffset>1566545</wp:posOffset>
            </wp:positionH>
            <wp:positionV relativeFrom="paragraph">
              <wp:posOffset>110490</wp:posOffset>
            </wp:positionV>
            <wp:extent cx="4431030" cy="2326005"/>
            <wp:effectExtent l="0" t="0" r="0" b="0"/>
            <wp:wrapTopAndBottom/>
            <wp:docPr id="9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2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0848" cy="2326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7"/>
        <w:spacing w:before="142"/>
        <w:ind w:left="263" w:right="640"/>
        <w:jc w:val="center"/>
        <w:rPr>
          <w:rFonts w:hint="eastAsia" w:ascii="黑体" w:eastAsia="黑体"/>
        </w:rPr>
      </w:pPr>
      <w:r>
        <w:rPr>
          <w:rFonts w:hint="eastAsia" w:ascii="黑体" w:eastAsia="黑体"/>
        </w:rPr>
        <w:t>农用四轮吸粪车</w:t>
      </w:r>
    </w:p>
    <w:p>
      <w:pPr>
        <w:spacing w:after="0"/>
        <w:jc w:val="center"/>
        <w:rPr>
          <w:rFonts w:hint="eastAsia" w:ascii="黑体" w:eastAsia="黑体"/>
        </w:rPr>
        <w:sectPr>
          <w:pgSz w:w="11910" w:h="16840"/>
          <w:pgMar w:top="1520" w:right="1140" w:bottom="280" w:left="1520" w:header="720" w:footer="720" w:gutter="0"/>
        </w:sectPr>
      </w:pPr>
    </w:p>
    <w:p>
      <w:pPr>
        <w:pStyle w:val="13"/>
        <w:numPr>
          <w:ilvl w:val="2"/>
          <w:numId w:val="3"/>
        </w:numPr>
        <w:tabs>
          <w:tab w:val="left" w:pos="1402"/>
        </w:tabs>
        <w:spacing w:before="35" w:after="0" w:line="417" w:lineRule="auto"/>
        <w:ind w:left="700" w:right="657" w:firstLine="0"/>
        <w:jc w:val="left"/>
        <w:rPr>
          <w:sz w:val="28"/>
        </w:rPr>
      </w:pPr>
      <w:r>
        <w:drawing>
          <wp:anchor distT="0" distB="0" distL="0" distR="0" simplePos="0" relativeHeight="22528" behindDoc="0" locked="0" layoutInCell="1" allowOverlap="1">
            <wp:simplePos x="0" y="0"/>
            <wp:positionH relativeFrom="page">
              <wp:posOffset>1628775</wp:posOffset>
            </wp:positionH>
            <wp:positionV relativeFrom="paragraph">
              <wp:posOffset>791845</wp:posOffset>
            </wp:positionV>
            <wp:extent cx="4620895" cy="2846705"/>
            <wp:effectExtent l="0" t="0" r="0" b="0"/>
            <wp:wrapNone/>
            <wp:docPr id="11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3.jpe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0768" cy="28468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8"/>
          <w:sz w:val="28"/>
        </w:rPr>
        <w:t>农村土地施用有机肥，大力发展有机农牧业，实现农业循</w:t>
      </w:r>
      <w:r>
        <w:rPr>
          <w:spacing w:val="-1"/>
          <w:sz w:val="28"/>
        </w:rPr>
        <w:t>环发展。</w:t>
      </w: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  <w:spacing w:before="3"/>
        <w:rPr>
          <w:sz w:val="29"/>
        </w:rPr>
      </w:pPr>
    </w:p>
    <w:p>
      <w:pPr>
        <w:pStyle w:val="6"/>
        <w:ind w:left="821" w:right="541"/>
        <w:jc w:val="center"/>
      </w:pPr>
      <w:r>
        <w:t>有机农田施用有机肥</w:t>
      </w:r>
    </w:p>
    <w:p>
      <w:pPr>
        <w:pStyle w:val="7"/>
        <w:rPr>
          <w:b/>
          <w:sz w:val="20"/>
        </w:rPr>
      </w:pPr>
    </w:p>
    <w:p>
      <w:pPr>
        <w:pStyle w:val="7"/>
        <w:spacing w:before="5"/>
        <w:rPr>
          <w:b/>
          <w:sz w:val="14"/>
        </w:rPr>
      </w:pPr>
      <w:r>
        <w:drawing>
          <wp:anchor distT="0" distB="0" distL="0" distR="0" simplePos="0" relativeHeight="10240" behindDoc="0" locked="0" layoutInCell="1" allowOverlap="1">
            <wp:simplePos x="0" y="0"/>
            <wp:positionH relativeFrom="page">
              <wp:posOffset>1497965</wp:posOffset>
            </wp:positionH>
            <wp:positionV relativeFrom="paragraph">
              <wp:posOffset>141605</wp:posOffset>
            </wp:positionV>
            <wp:extent cx="4770755" cy="2880360"/>
            <wp:effectExtent l="0" t="0" r="0" b="0"/>
            <wp:wrapTopAndBottom/>
            <wp:docPr id="13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4.jpe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0691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7"/>
        <w:spacing w:before="2"/>
        <w:rPr>
          <w:b/>
          <w:sz w:val="9"/>
        </w:rPr>
      </w:pPr>
    </w:p>
    <w:p>
      <w:pPr>
        <w:spacing w:before="62"/>
        <w:ind w:left="2800" w:right="0" w:firstLine="0"/>
        <w:jc w:val="left"/>
        <w:rPr>
          <w:b/>
          <w:sz w:val="28"/>
        </w:rPr>
      </w:pPr>
      <w:r>
        <w:rPr>
          <w:b/>
          <w:sz w:val="28"/>
        </w:rPr>
        <w:t>农村环境生态治理循环产业流程图</w:t>
      </w:r>
    </w:p>
    <w:p>
      <w:pPr>
        <w:pStyle w:val="7"/>
        <w:rPr>
          <w:b/>
        </w:rPr>
      </w:pPr>
    </w:p>
    <w:p>
      <w:pPr>
        <w:pStyle w:val="7"/>
        <w:spacing w:before="187" w:line="417" w:lineRule="auto"/>
        <w:ind w:left="280" w:right="518" w:firstLine="559"/>
      </w:pPr>
      <w:r>
        <w:rPr>
          <w:spacing w:val="-19"/>
        </w:rPr>
        <w:t xml:space="preserve">通过以上模式，能够解决户厕粪便处理难题，粪便转化为有机肥， </w:t>
      </w:r>
      <w:r>
        <w:rPr>
          <w:spacing w:val="-5"/>
        </w:rPr>
        <w:t>有机肥还田。发展有机农业种植，农业副产品进行有机养殖 ，养殖</w:t>
      </w:r>
    </w:p>
    <w:p>
      <w:pPr>
        <w:spacing w:after="0" w:line="417" w:lineRule="auto"/>
        <w:sectPr>
          <w:pgSz w:w="11910" w:h="16840"/>
          <w:pgMar w:top="1520" w:right="1140" w:bottom="280" w:left="1520" w:header="720" w:footer="720" w:gutter="0"/>
        </w:sectPr>
      </w:pPr>
    </w:p>
    <w:p>
      <w:pPr>
        <w:pStyle w:val="7"/>
        <w:spacing w:before="35" w:line="417" w:lineRule="auto"/>
        <w:ind w:left="280" w:right="657"/>
      </w:pPr>
      <w:r>
        <w:rPr>
          <w:spacing w:val="-8"/>
        </w:rPr>
        <w:t>粪便发酵转化为有机肥再还田。从而形成循环的有机农业。农民、农</w:t>
      </w:r>
      <w:r>
        <w:rPr>
          <w:spacing w:val="-3"/>
        </w:rPr>
        <w:t>村、农业三业有机融合，真正实现大农业的有机健康循环发展。</w:t>
      </w:r>
    </w:p>
    <w:p>
      <w:pPr>
        <w:spacing w:after="0" w:line="417" w:lineRule="auto"/>
        <w:sectPr>
          <w:pgSz w:w="11910" w:h="16840"/>
          <w:pgMar w:top="1520" w:right="1140" w:bottom="280" w:left="1520" w:header="720" w:footer="720" w:gutter="0"/>
        </w:sectPr>
      </w:pPr>
    </w:p>
    <w:p>
      <w:pPr>
        <w:pStyle w:val="3"/>
        <w:ind w:left="280"/>
      </w:pPr>
      <w:r>
        <w:t>二、农村、牧区垃圾处理系统</w:t>
      </w:r>
    </w:p>
    <w:p>
      <w:pPr>
        <w:pStyle w:val="7"/>
        <w:spacing w:before="8"/>
        <w:rPr>
          <w:b/>
          <w:sz w:val="37"/>
        </w:rPr>
      </w:pPr>
    </w:p>
    <w:p>
      <w:pPr>
        <w:pStyle w:val="5"/>
      </w:pPr>
      <w:bookmarkStart w:id="3" w:name="1、设备运行原理"/>
      <w:bookmarkEnd w:id="3"/>
      <w:r>
        <w:t>1、设备运行原理</w:t>
      </w:r>
    </w:p>
    <w:p>
      <w:pPr>
        <w:pStyle w:val="7"/>
        <w:spacing w:before="8"/>
        <w:rPr>
          <w:b/>
          <w:sz w:val="41"/>
        </w:rPr>
      </w:pPr>
    </w:p>
    <w:p>
      <w:pPr>
        <w:pStyle w:val="7"/>
        <w:spacing w:line="417" w:lineRule="auto"/>
        <w:ind w:left="280" w:right="515" w:firstLine="559"/>
      </w:pPr>
      <w:r>
        <w:rPr>
          <w:spacing w:val="-7"/>
        </w:rPr>
        <w:t>该处理器是基于有机物质在霍尔效应下的低温缺氧裂解原理。依</w:t>
      </w:r>
      <w:r>
        <w:rPr>
          <w:spacing w:val="-8"/>
        </w:rPr>
        <w:t xml:space="preserve">据国际先进的氧气磁化激活理论，将垃圾分解控制在 </w:t>
      </w:r>
      <w:r>
        <w:rPr>
          <w:rFonts w:ascii="Calibri" w:hAnsi="Calibri" w:eastAsia="Calibri"/>
        </w:rPr>
        <w:t>250</w:t>
      </w:r>
      <w:r>
        <w:rPr>
          <w:spacing w:val="-1"/>
        </w:rPr>
        <w:t>℃以下的低</w:t>
      </w:r>
      <w:r>
        <w:rPr>
          <w:spacing w:val="-11"/>
        </w:rPr>
        <w:t>温状态，主要靠垃圾在磁化热分解的过程中自身产生的热量以及有机</w:t>
      </w:r>
      <w:r>
        <w:rPr>
          <w:spacing w:val="-10"/>
        </w:rPr>
        <w:t>物质降解产生的热量来达成垃圾消纳的目的。在此过程中配合设备中缺氧环境，有机物质的分子直接裂解为小分子气态化合物和灰分，减</w:t>
      </w:r>
      <w:r>
        <w:rPr>
          <w:spacing w:val="28"/>
        </w:rPr>
        <w:t>少了</w:t>
      </w:r>
      <w:r>
        <w:rPr>
          <w:rFonts w:ascii="Calibri" w:hAnsi="Calibri" w:eastAsia="Calibri"/>
        </w:rPr>
        <w:t xml:space="preserve">VOCs </w:t>
      </w:r>
      <w:r>
        <w:rPr>
          <w:spacing w:val="-13"/>
        </w:rPr>
        <w:t xml:space="preserve">等大分子化合物浓度，减少了二恶英类物质的前体物浓度， </w:t>
      </w:r>
      <w:r>
        <w:rPr>
          <w:spacing w:val="2"/>
        </w:rPr>
        <w:t>大大降低了设备出口</w:t>
      </w:r>
      <w:r>
        <w:rPr>
          <w:rFonts w:ascii="Calibri" w:hAnsi="Calibri" w:eastAsia="Calibri"/>
        </w:rPr>
        <w:t xml:space="preserve">VOCs </w:t>
      </w:r>
      <w:r>
        <w:rPr>
          <w:spacing w:val="-3"/>
        </w:rPr>
        <w:t>及二恶英类物质。配合烟气处理系统的使用使得垃圾中挥发的有害物质得以去除。</w:t>
      </w:r>
    </w:p>
    <w:p>
      <w:pPr>
        <w:pStyle w:val="7"/>
        <w:ind w:left="385"/>
        <w:rPr>
          <w:sz w:val="20"/>
        </w:rPr>
      </w:pPr>
      <w:r>
        <w:rPr>
          <w:sz w:val="20"/>
        </w:rPr>
        <w:drawing>
          <wp:inline distT="0" distB="0" distL="0" distR="0">
            <wp:extent cx="5125085" cy="3803015"/>
            <wp:effectExtent l="0" t="0" r="0" b="0"/>
            <wp:docPr id="15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5.jpeg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5227" cy="3803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spacing w:before="248"/>
        <w:ind w:left="263" w:right="544"/>
        <w:jc w:val="center"/>
      </w:pPr>
      <w:r>
        <w:t>产品图片</w:t>
      </w:r>
    </w:p>
    <w:p>
      <w:pPr>
        <w:spacing w:after="0"/>
        <w:jc w:val="center"/>
        <w:sectPr>
          <w:pgSz w:w="11910" w:h="16840"/>
          <w:pgMar w:top="1480" w:right="1140" w:bottom="280" w:left="1520" w:header="720" w:footer="720" w:gutter="0"/>
        </w:sectPr>
      </w:pPr>
    </w:p>
    <w:p>
      <w:pPr>
        <w:pStyle w:val="5"/>
        <w:spacing w:before="43"/>
      </w:pPr>
      <w:r>
        <w:t>2、设备规格：</w:t>
      </w:r>
    </w:p>
    <w:p>
      <w:pPr>
        <w:pStyle w:val="7"/>
        <w:tabs>
          <w:tab w:val="left" w:pos="5879"/>
          <w:tab w:val="left" w:pos="6440"/>
        </w:tabs>
        <w:spacing w:before="33" w:line="624" w:lineRule="exact"/>
        <w:ind w:left="280" w:right="843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处</w:t>
      </w:r>
      <w:r>
        <w:rPr>
          <w:rFonts w:hint="eastAsia" w:asciiTheme="minorEastAsia" w:hAnsiTheme="minorEastAsia" w:eastAsiaTheme="minorEastAsia" w:cstheme="minorEastAsia"/>
          <w:spacing w:val="-3"/>
          <w:sz w:val="28"/>
          <w:szCs w:val="28"/>
        </w:rPr>
        <w:t>理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器规</w:t>
      </w:r>
      <w:r>
        <w:rPr>
          <w:rFonts w:hint="eastAsia" w:asciiTheme="minorEastAsia" w:hAnsiTheme="minorEastAsia" w:eastAsiaTheme="minorEastAsia" w:cstheme="minorEastAsia"/>
          <w:spacing w:val="-3"/>
          <w:sz w:val="28"/>
          <w:szCs w:val="28"/>
        </w:rPr>
        <w:t>格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：</w:t>
      </w:r>
      <w:r>
        <w:rPr>
          <w:rFonts w:hint="eastAsia" w:asciiTheme="minorEastAsia" w:hAnsiTheme="minorEastAsia" w:eastAsiaTheme="minorEastAsia" w:cstheme="minorEastAsia"/>
          <w:spacing w:val="-3"/>
          <w:sz w:val="28"/>
          <w:szCs w:val="28"/>
        </w:rPr>
        <w:t>体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积</w:t>
      </w:r>
      <w:r>
        <w:rPr>
          <w:rFonts w:hint="eastAsia" w:asciiTheme="minorEastAsia" w:hAnsiTheme="minorEastAsia" w:eastAsiaTheme="minorEastAsia" w:cstheme="minorEastAsia"/>
          <w:spacing w:val="-71"/>
          <w:sz w:val="28"/>
          <w:szCs w:val="28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5.5m3，</w:t>
      </w:r>
      <w:r>
        <w:rPr>
          <w:rFonts w:hint="eastAsia" w:asciiTheme="minorEastAsia" w:hAnsiTheme="minorEastAsia" w:eastAsiaTheme="minorEastAsia" w:cstheme="minorEastAsia"/>
          <w:spacing w:val="1"/>
          <w:sz w:val="28"/>
          <w:szCs w:val="28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容积</w:t>
      </w:r>
      <w:r>
        <w:rPr>
          <w:rFonts w:hint="eastAsia" w:asciiTheme="minorEastAsia" w:hAnsiTheme="minorEastAsia" w:eastAsiaTheme="minorEastAsia" w:cstheme="minorEastAsia"/>
          <w:spacing w:val="-70"/>
          <w:sz w:val="28"/>
          <w:szCs w:val="28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4.5</w:t>
      </w:r>
      <w:r>
        <w:rPr>
          <w:rFonts w:hint="eastAsia" w:asciiTheme="minorEastAsia" w:hAnsiTheme="minorEastAsia" w:eastAsiaTheme="minorEastAsia" w:cstheme="minorEastAsia"/>
          <w:spacing w:val="-2"/>
          <w:sz w:val="28"/>
          <w:szCs w:val="28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m3</w:t>
      </w:r>
      <w:r>
        <w:rPr>
          <w:rFonts w:hint="eastAsia" w:asciiTheme="minorEastAsia" w:hAnsiTheme="minorEastAsia" w:eastAsiaTheme="minorEastAsia" w:cstheme="minorEastAsia"/>
          <w:spacing w:val="-1"/>
          <w:sz w:val="28"/>
          <w:szCs w:val="28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ab/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箱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ab/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体</w:t>
      </w:r>
      <w:r>
        <w:rPr>
          <w:rFonts w:hint="eastAsia" w:asciiTheme="minorEastAsia" w:hAnsiTheme="minorEastAsia" w:eastAsiaTheme="minorEastAsia" w:cstheme="minorEastAsia"/>
          <w:spacing w:val="-3"/>
          <w:sz w:val="28"/>
          <w:szCs w:val="28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直径 2.2</w:t>
      </w:r>
      <w:r>
        <w:rPr>
          <w:rFonts w:hint="eastAsia" w:asciiTheme="minorEastAsia" w:hAnsiTheme="minorEastAsia" w:eastAsiaTheme="minorEastAsia" w:cstheme="minorEastAsia"/>
          <w:spacing w:val="-2"/>
          <w:sz w:val="28"/>
          <w:szCs w:val="28"/>
        </w:rPr>
        <w:t xml:space="preserve"> </w:t>
      </w:r>
      <w:r>
        <w:rPr>
          <w:rFonts w:hint="eastAsia" w:asciiTheme="minorEastAsia" w:hAnsiTheme="minorEastAsia" w:eastAsiaTheme="minorEastAsia" w:cstheme="minorEastAsia"/>
          <w:spacing w:val="-13"/>
          <w:sz w:val="28"/>
          <w:szCs w:val="28"/>
        </w:rPr>
        <w:t xml:space="preserve">m 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排</w:t>
      </w:r>
      <w:r>
        <w:rPr>
          <w:rFonts w:hint="eastAsia" w:asciiTheme="minorEastAsia" w:hAnsiTheme="minorEastAsia" w:eastAsiaTheme="minorEastAsia" w:cstheme="minorEastAsia"/>
          <w:spacing w:val="-3"/>
          <w:sz w:val="28"/>
          <w:szCs w:val="28"/>
        </w:rPr>
        <w:t>气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管道：3m</w:t>
      </w:r>
      <w:r>
        <w:rPr>
          <w:rFonts w:hint="eastAsia" w:asciiTheme="minorEastAsia" w:hAnsiTheme="minorEastAsia" w:eastAsiaTheme="minorEastAsia" w:cstheme="minorEastAsia"/>
          <w:spacing w:val="-3"/>
          <w:sz w:val="28"/>
          <w:szCs w:val="28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高</w:t>
      </w:r>
    </w:p>
    <w:p>
      <w:pPr>
        <w:pStyle w:val="7"/>
        <w:spacing w:before="87" w:line="451" w:lineRule="auto"/>
        <w:ind w:left="280" w:right="563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pacing w:val="-3"/>
          <w:sz w:val="28"/>
          <w:szCs w:val="28"/>
        </w:rPr>
        <w:t>处理器分为：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5.5</w:t>
      </w:r>
      <w:r>
        <w:rPr>
          <w:rFonts w:hint="eastAsia" w:asciiTheme="minorEastAsia" w:hAnsiTheme="minorEastAsia" w:eastAsiaTheme="minorEastAsia" w:cstheme="minorEastAsia"/>
          <w:spacing w:val="-16"/>
          <w:sz w:val="28"/>
          <w:szCs w:val="28"/>
        </w:rPr>
        <w:t xml:space="preserve"> 立方米、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10.5</w:t>
      </w:r>
      <w:r>
        <w:rPr>
          <w:rFonts w:hint="eastAsia" w:asciiTheme="minorEastAsia" w:hAnsiTheme="minorEastAsia" w:eastAsiaTheme="minorEastAsia" w:cstheme="minorEastAsia"/>
          <w:spacing w:val="-16"/>
          <w:sz w:val="28"/>
          <w:szCs w:val="28"/>
        </w:rPr>
        <w:t xml:space="preserve"> 立方米、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20.5</w:t>
      </w:r>
      <w:r>
        <w:rPr>
          <w:rFonts w:hint="eastAsia" w:asciiTheme="minorEastAsia" w:hAnsiTheme="minorEastAsia" w:eastAsiaTheme="minorEastAsia" w:cstheme="minorEastAsia"/>
          <w:spacing w:val="-16"/>
          <w:sz w:val="28"/>
          <w:szCs w:val="28"/>
        </w:rPr>
        <w:t xml:space="preserve"> 立方米。</w:t>
      </w:r>
      <w:r>
        <w:rPr>
          <w:rFonts w:hint="eastAsia" w:asciiTheme="minorEastAsia" w:hAnsiTheme="minorEastAsia" w:eastAsiaTheme="minorEastAsia" w:cstheme="minorEastAsia"/>
          <w:spacing w:val="-5"/>
          <w:sz w:val="28"/>
          <w:szCs w:val="28"/>
        </w:rPr>
        <w:t>处理对象：生活垃圾中有机物，应挑出可利用物和无机物。</w:t>
      </w:r>
    </w:p>
    <w:p>
      <w:pPr>
        <w:pStyle w:val="7"/>
        <w:spacing w:line="308" w:lineRule="exact"/>
        <w:ind w:left="28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处理能力：以 5.5m3 为例：四季累计平均日处理约 2000-2500 人每</w:t>
      </w:r>
    </w:p>
    <w:p>
      <w:pPr>
        <w:pStyle w:val="7"/>
        <w:spacing w:line="308" w:lineRule="exact"/>
        <w:ind w:left="280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pStyle w:val="7"/>
        <w:spacing w:line="308" w:lineRule="exact"/>
        <w:ind w:left="28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天产生的生活垃圾。</w:t>
      </w:r>
    </w:p>
    <w:p>
      <w:pPr>
        <w:pStyle w:val="7"/>
        <w:spacing w:before="9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pStyle w:val="7"/>
        <w:spacing w:line="417" w:lineRule="auto"/>
        <w:ind w:left="280" w:right="647"/>
        <w:jc w:val="both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pacing w:val="-11"/>
          <w:sz w:val="28"/>
          <w:szCs w:val="28"/>
        </w:rPr>
        <w:t>达标情况：霍尔效应下的低温热解闪蒸矿化排放满足国家大气体污染</w:t>
      </w:r>
      <w:r>
        <w:rPr>
          <w:rFonts w:hint="eastAsia" w:asciiTheme="minorEastAsia" w:hAnsiTheme="minorEastAsia" w:eastAsiaTheme="minorEastAsia" w:cstheme="minorEastAsia"/>
          <w:spacing w:val="14"/>
          <w:sz w:val="28"/>
          <w:szCs w:val="28"/>
        </w:rPr>
        <w:t xml:space="preserve">物排放综合标准 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GB16297-1996 </w:t>
      </w:r>
      <w:r>
        <w:rPr>
          <w:rFonts w:hint="eastAsia" w:asciiTheme="minorEastAsia" w:hAnsiTheme="minorEastAsia" w:eastAsiaTheme="minorEastAsia" w:cstheme="minorEastAsia"/>
          <w:spacing w:val="24"/>
          <w:sz w:val="28"/>
          <w:szCs w:val="28"/>
        </w:rPr>
        <w:t>及生活垃圾焚烧污染物控制标准GB18485-2014。</w:t>
      </w:r>
    </w:p>
    <w:p>
      <w:pPr>
        <w:pStyle w:val="5"/>
        <w:spacing w:before="267"/>
      </w:pPr>
      <w:bookmarkStart w:id="4" w:name="3、设备特点"/>
      <w:bookmarkEnd w:id="4"/>
      <w:r>
        <w:t>3、设备特点</w:t>
      </w:r>
    </w:p>
    <w:p>
      <w:pPr>
        <w:pStyle w:val="7"/>
        <w:spacing w:before="8"/>
        <w:rPr>
          <w:b/>
          <w:sz w:val="41"/>
        </w:rPr>
      </w:pPr>
    </w:p>
    <w:p>
      <w:pPr>
        <w:pStyle w:val="13"/>
        <w:numPr>
          <w:ilvl w:val="0"/>
          <w:numId w:val="5"/>
        </w:numPr>
        <w:tabs>
          <w:tab w:val="left" w:pos="489"/>
        </w:tabs>
        <w:spacing w:before="0" w:after="0" w:line="240" w:lineRule="auto"/>
        <w:ind w:left="488" w:right="0" w:hanging="209"/>
        <w:jc w:val="left"/>
        <w:rPr>
          <w:sz w:val="28"/>
        </w:rPr>
      </w:pPr>
      <w:r>
        <w:rPr>
          <w:spacing w:val="-3"/>
          <w:sz w:val="28"/>
        </w:rPr>
        <w:t>适应性强，不受地域</w:t>
      </w:r>
      <w:r>
        <w:rPr>
          <w:sz w:val="28"/>
        </w:rPr>
        <w:t>/</w:t>
      </w:r>
      <w:r>
        <w:rPr>
          <w:spacing w:val="-2"/>
          <w:sz w:val="28"/>
        </w:rPr>
        <w:t>季节</w:t>
      </w:r>
      <w:r>
        <w:rPr>
          <w:sz w:val="28"/>
        </w:rPr>
        <w:t>/天气/</w:t>
      </w:r>
      <w:r>
        <w:rPr>
          <w:spacing w:val="-2"/>
          <w:sz w:val="28"/>
        </w:rPr>
        <w:t>昼夜限制。</w:t>
      </w:r>
    </w:p>
    <w:p>
      <w:pPr>
        <w:pStyle w:val="7"/>
        <w:spacing w:before="9"/>
        <w:rPr>
          <w:sz w:val="20"/>
        </w:rPr>
      </w:pPr>
    </w:p>
    <w:p>
      <w:pPr>
        <w:pStyle w:val="13"/>
        <w:numPr>
          <w:ilvl w:val="0"/>
          <w:numId w:val="5"/>
        </w:numPr>
        <w:tabs>
          <w:tab w:val="left" w:pos="489"/>
        </w:tabs>
        <w:spacing w:before="0" w:after="0" w:line="240" w:lineRule="auto"/>
        <w:ind w:left="488" w:right="0" w:hanging="209"/>
        <w:jc w:val="left"/>
        <w:rPr>
          <w:sz w:val="28"/>
        </w:rPr>
      </w:pPr>
      <w:r>
        <w:rPr>
          <w:spacing w:val="-3"/>
          <w:sz w:val="28"/>
        </w:rPr>
        <w:t>无外能，垃圾处理时，不需要能源</w:t>
      </w:r>
      <w:r>
        <w:rPr>
          <w:sz w:val="28"/>
        </w:rPr>
        <w:t>/</w:t>
      </w:r>
      <w:r>
        <w:rPr>
          <w:spacing w:val="-3"/>
          <w:sz w:val="28"/>
        </w:rPr>
        <w:t>动力，常年运行无明火。</w:t>
      </w:r>
    </w:p>
    <w:p>
      <w:pPr>
        <w:pStyle w:val="7"/>
        <w:spacing w:before="9"/>
        <w:rPr>
          <w:sz w:val="20"/>
        </w:rPr>
      </w:pPr>
    </w:p>
    <w:p>
      <w:pPr>
        <w:pStyle w:val="13"/>
        <w:numPr>
          <w:ilvl w:val="0"/>
          <w:numId w:val="5"/>
        </w:numPr>
        <w:tabs>
          <w:tab w:val="left" w:pos="489"/>
        </w:tabs>
        <w:spacing w:before="0" w:after="0" w:line="240" w:lineRule="auto"/>
        <w:ind w:left="488" w:right="0" w:hanging="209"/>
        <w:jc w:val="left"/>
        <w:rPr>
          <w:sz w:val="28"/>
        </w:rPr>
      </w:pPr>
      <w:r>
        <w:rPr>
          <w:spacing w:val="-9"/>
          <w:sz w:val="28"/>
        </w:rPr>
        <w:t xml:space="preserve">易操作，经培训按规范操作，可保证 </w:t>
      </w:r>
      <w:r>
        <w:rPr>
          <w:sz w:val="28"/>
        </w:rPr>
        <w:t>24</w:t>
      </w:r>
      <w:r>
        <w:rPr>
          <w:spacing w:val="-10"/>
          <w:sz w:val="28"/>
        </w:rPr>
        <w:t xml:space="preserve"> 小时正常运行，维护简单。</w:t>
      </w:r>
    </w:p>
    <w:p>
      <w:pPr>
        <w:pStyle w:val="7"/>
        <w:spacing w:before="9"/>
        <w:rPr>
          <w:sz w:val="20"/>
        </w:rPr>
      </w:pPr>
    </w:p>
    <w:p>
      <w:pPr>
        <w:pStyle w:val="13"/>
        <w:numPr>
          <w:ilvl w:val="0"/>
          <w:numId w:val="5"/>
        </w:numPr>
        <w:tabs>
          <w:tab w:val="left" w:pos="489"/>
        </w:tabs>
        <w:spacing w:before="0" w:after="0" w:line="240" w:lineRule="auto"/>
        <w:ind w:left="488" w:right="0" w:hanging="209"/>
        <w:jc w:val="left"/>
        <w:rPr>
          <w:sz w:val="28"/>
        </w:rPr>
      </w:pPr>
      <w:r>
        <w:rPr>
          <w:spacing w:val="-3"/>
          <w:sz w:val="28"/>
        </w:rPr>
        <w:t>减量化，生活垃圾经处理后，重量</w:t>
      </w:r>
      <w:r>
        <w:rPr>
          <w:sz w:val="28"/>
        </w:rPr>
        <w:t>/</w:t>
      </w:r>
      <w:r>
        <w:rPr>
          <w:spacing w:val="-13"/>
          <w:sz w:val="28"/>
        </w:rPr>
        <w:t xml:space="preserve">体积减量大于 </w:t>
      </w:r>
      <w:r>
        <w:rPr>
          <w:sz w:val="28"/>
        </w:rPr>
        <w:t>95</w:t>
      </w:r>
      <w:r>
        <w:rPr>
          <w:spacing w:val="-1"/>
          <w:sz w:val="28"/>
        </w:rPr>
        <w:t>%以上。</w:t>
      </w:r>
    </w:p>
    <w:p>
      <w:pPr>
        <w:pStyle w:val="7"/>
        <w:spacing w:before="9"/>
        <w:rPr>
          <w:sz w:val="20"/>
        </w:rPr>
      </w:pPr>
    </w:p>
    <w:p>
      <w:pPr>
        <w:pStyle w:val="13"/>
        <w:numPr>
          <w:ilvl w:val="0"/>
          <w:numId w:val="5"/>
        </w:numPr>
        <w:tabs>
          <w:tab w:val="left" w:pos="489"/>
        </w:tabs>
        <w:spacing w:before="0" w:after="0" w:line="417" w:lineRule="auto"/>
        <w:ind w:left="280" w:right="657" w:firstLine="0"/>
        <w:jc w:val="left"/>
        <w:rPr>
          <w:sz w:val="28"/>
        </w:rPr>
      </w:pPr>
      <w:r>
        <w:rPr>
          <w:spacing w:val="-5"/>
          <w:sz w:val="28"/>
        </w:rPr>
        <w:t>无害化，处理器对生活垃圾进行热分解消毒处理，排出水蒸气和灰</w:t>
      </w:r>
      <w:r>
        <w:rPr>
          <w:spacing w:val="-3"/>
          <w:sz w:val="28"/>
        </w:rPr>
        <w:t>分无垃圾渗滤液。</w:t>
      </w:r>
    </w:p>
    <w:p>
      <w:pPr>
        <w:pStyle w:val="13"/>
        <w:numPr>
          <w:ilvl w:val="0"/>
          <w:numId w:val="5"/>
        </w:numPr>
        <w:tabs>
          <w:tab w:val="left" w:pos="489"/>
        </w:tabs>
        <w:spacing w:before="0" w:after="0" w:line="358" w:lineRule="exact"/>
        <w:ind w:left="488" w:right="0" w:hanging="209"/>
        <w:jc w:val="left"/>
        <w:rPr>
          <w:sz w:val="28"/>
        </w:rPr>
      </w:pPr>
      <w:r>
        <w:rPr>
          <w:spacing w:val="-3"/>
          <w:sz w:val="28"/>
        </w:rPr>
        <w:t>资源化，所排灰分经适当处理可做无机肥和新型材料。</w:t>
      </w:r>
    </w:p>
    <w:p>
      <w:pPr>
        <w:pStyle w:val="7"/>
        <w:spacing w:before="9"/>
        <w:rPr>
          <w:sz w:val="20"/>
        </w:rPr>
      </w:pPr>
    </w:p>
    <w:p>
      <w:pPr>
        <w:pStyle w:val="13"/>
        <w:numPr>
          <w:ilvl w:val="0"/>
          <w:numId w:val="5"/>
        </w:numPr>
        <w:tabs>
          <w:tab w:val="left" w:pos="489"/>
        </w:tabs>
        <w:spacing w:before="0" w:after="0" w:line="240" w:lineRule="auto"/>
        <w:ind w:left="488" w:right="0" w:hanging="209"/>
        <w:jc w:val="left"/>
        <w:rPr>
          <w:sz w:val="28"/>
        </w:rPr>
      </w:pPr>
      <w:r>
        <w:rPr>
          <w:spacing w:val="-3"/>
          <w:sz w:val="28"/>
        </w:rPr>
        <w:t>效率高，处理器占地面积小，单位效率高。</w:t>
      </w:r>
    </w:p>
    <w:p>
      <w:pPr>
        <w:pStyle w:val="7"/>
        <w:spacing w:before="9"/>
        <w:rPr>
          <w:sz w:val="20"/>
        </w:rPr>
      </w:pPr>
    </w:p>
    <w:p>
      <w:pPr>
        <w:pStyle w:val="13"/>
        <w:numPr>
          <w:ilvl w:val="0"/>
          <w:numId w:val="5"/>
        </w:numPr>
        <w:tabs>
          <w:tab w:val="left" w:pos="489"/>
        </w:tabs>
        <w:spacing w:before="0" w:after="0" w:line="240" w:lineRule="auto"/>
        <w:ind w:left="488" w:right="0" w:hanging="209"/>
        <w:jc w:val="left"/>
        <w:rPr>
          <w:sz w:val="28"/>
        </w:rPr>
      </w:pPr>
      <w:r>
        <w:rPr>
          <w:spacing w:val="-3"/>
          <w:sz w:val="28"/>
        </w:rPr>
        <w:t>单位垃圾处理成本低。</w:t>
      </w:r>
    </w:p>
    <w:p>
      <w:pPr>
        <w:pStyle w:val="7"/>
        <w:spacing w:before="9"/>
        <w:rPr>
          <w:sz w:val="19"/>
        </w:rPr>
      </w:pPr>
    </w:p>
    <w:p>
      <w:pPr>
        <w:pStyle w:val="5"/>
      </w:pPr>
      <w:r>
        <w:t>4、设备运行配套设施（处理场地）</w:t>
      </w:r>
    </w:p>
    <w:p>
      <w:pPr>
        <w:spacing w:after="0"/>
        <w:sectPr>
          <w:pgSz w:w="11910" w:h="16840"/>
          <w:pgMar w:top="1500" w:right="1140" w:bottom="280" w:left="1520" w:header="720" w:footer="720" w:gutter="0"/>
        </w:sectPr>
      </w:pPr>
    </w:p>
    <w:p>
      <w:pPr>
        <w:pStyle w:val="7"/>
        <w:ind w:left="328"/>
        <w:rPr>
          <w:sz w:val="20"/>
        </w:rPr>
      </w:pPr>
      <w:r>
        <w:rPr>
          <w:sz w:val="20"/>
        </w:rPr>
        <w:drawing>
          <wp:inline distT="0" distB="0" distL="0" distR="0">
            <wp:extent cx="5240655" cy="2861945"/>
            <wp:effectExtent l="0" t="0" r="0" b="0"/>
            <wp:docPr id="17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6.jpeg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0764" cy="2862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rPr>
          <w:b/>
          <w:sz w:val="20"/>
        </w:rPr>
      </w:pPr>
    </w:p>
    <w:p>
      <w:pPr>
        <w:pStyle w:val="7"/>
        <w:spacing w:before="8"/>
        <w:rPr>
          <w:b/>
          <w:sz w:val="15"/>
        </w:rPr>
      </w:pPr>
      <w:r>
        <w:drawing>
          <wp:anchor distT="0" distB="0" distL="0" distR="0" simplePos="0" relativeHeight="9216" behindDoc="0" locked="0" layoutInCell="1" allowOverlap="1">
            <wp:simplePos x="0" y="0"/>
            <wp:positionH relativeFrom="page">
              <wp:posOffset>1195705</wp:posOffset>
            </wp:positionH>
            <wp:positionV relativeFrom="paragraph">
              <wp:posOffset>152400</wp:posOffset>
            </wp:positionV>
            <wp:extent cx="5187315" cy="3041015"/>
            <wp:effectExtent l="0" t="0" r="0" b="0"/>
            <wp:wrapTopAndBottom/>
            <wp:docPr id="19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7.jpeg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7543" cy="3041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7"/>
        <w:spacing w:before="7"/>
        <w:rPr>
          <w:b/>
          <w:sz w:val="10"/>
        </w:rPr>
      </w:pPr>
    </w:p>
    <w:p>
      <w:pPr>
        <w:pStyle w:val="7"/>
        <w:spacing w:before="62" w:line="417" w:lineRule="auto"/>
        <w:ind w:left="280" w:right="657" w:firstLine="559"/>
      </w:pPr>
      <w:r>
        <w:rPr>
          <w:spacing w:val="-9"/>
        </w:rPr>
        <w:t>为保障垃圾处理站内工作人员休息，垃圾倾倒、分解，低温处理</w:t>
      </w:r>
      <w:r>
        <w:rPr>
          <w:spacing w:val="-7"/>
        </w:rPr>
        <w:t xml:space="preserve">设备正常运转，垃圾处理站的占地面积应不小于 </w:t>
      </w:r>
      <w:r>
        <w:rPr>
          <w:rFonts w:ascii="Calibri" w:eastAsia="Calibri"/>
        </w:rPr>
        <w:t xml:space="preserve">180 </w:t>
      </w:r>
      <w:r>
        <w:t>㎡。</w:t>
      </w:r>
    </w:p>
    <w:p>
      <w:pPr>
        <w:pStyle w:val="7"/>
        <w:spacing w:line="417" w:lineRule="auto"/>
        <w:ind w:left="280" w:right="630" w:firstLine="559"/>
      </w:pPr>
      <w:r>
        <w:t xml:space="preserve">休息室：面积不小于 </w:t>
      </w:r>
      <w:r>
        <w:rPr>
          <w:rFonts w:ascii="Calibri" w:eastAsia="Calibri"/>
        </w:rPr>
        <w:t xml:space="preserve">30 </w:t>
      </w:r>
      <w:r>
        <w:t>㎡。需满足值班人员休息，垃圾运输人员临休，红外温度计等贵重工具和药品的存放</w:t>
      </w:r>
    </w:p>
    <w:p>
      <w:pPr>
        <w:pStyle w:val="7"/>
        <w:spacing w:line="358" w:lineRule="exact"/>
        <w:ind w:left="839"/>
      </w:pPr>
      <w:r>
        <w:t xml:space="preserve">工具存放点：面积不小于 </w:t>
      </w:r>
      <w:r>
        <w:rPr>
          <w:rFonts w:ascii="Calibri" w:eastAsia="Calibri"/>
        </w:rPr>
        <w:t xml:space="preserve">2 </w:t>
      </w:r>
      <w:r>
        <w:t>㎡。主要存放掏灰铲等大件作业工具</w:t>
      </w:r>
    </w:p>
    <w:p>
      <w:pPr>
        <w:pStyle w:val="7"/>
        <w:spacing w:before="264"/>
        <w:ind w:left="839"/>
      </w:pPr>
      <w:r>
        <w:t xml:space="preserve">垃圾堆放点及雨棚：面积不小于 </w:t>
      </w:r>
      <w:r>
        <w:rPr>
          <w:rFonts w:ascii="Calibri" w:eastAsia="Calibri"/>
        </w:rPr>
        <w:t xml:space="preserve">50 </w:t>
      </w:r>
      <w:r>
        <w:t>㎡。主要堆放每日新到垃圾</w:t>
      </w:r>
    </w:p>
    <w:p>
      <w:pPr>
        <w:spacing w:after="0"/>
        <w:sectPr>
          <w:pgSz w:w="11910" w:h="16840"/>
          <w:pgMar w:top="1520" w:right="1140" w:bottom="280" w:left="1520" w:header="720" w:footer="720" w:gutter="0"/>
        </w:sectPr>
      </w:pPr>
    </w:p>
    <w:p>
      <w:pPr>
        <w:pStyle w:val="7"/>
        <w:spacing w:before="35"/>
        <w:ind w:left="280"/>
      </w:pPr>
      <w:r>
        <w:t>及进行垃圾分解作业。</w:t>
      </w:r>
    </w:p>
    <w:p>
      <w:pPr>
        <w:pStyle w:val="7"/>
        <w:spacing w:before="9"/>
        <w:rPr>
          <w:sz w:val="20"/>
        </w:rPr>
      </w:pPr>
    </w:p>
    <w:p>
      <w:pPr>
        <w:pStyle w:val="7"/>
        <w:ind w:left="839"/>
      </w:pPr>
      <w:r>
        <w:t xml:space="preserve">再生资源存放点：面积不小于 </w:t>
      </w:r>
      <w:r>
        <w:rPr>
          <w:rFonts w:ascii="Calibri" w:eastAsia="Calibri"/>
        </w:rPr>
        <w:t xml:space="preserve">10 </w:t>
      </w:r>
      <w:r>
        <w:t>㎡。分解出可再生垃圾存放点</w:t>
      </w:r>
    </w:p>
    <w:p>
      <w:pPr>
        <w:pStyle w:val="7"/>
        <w:spacing w:before="266" w:line="417" w:lineRule="auto"/>
        <w:ind w:left="280" w:right="630" w:firstLine="559"/>
      </w:pPr>
      <w:r>
        <w:t xml:space="preserve">设备区：面积不小于 </w:t>
      </w:r>
      <w:r>
        <w:rPr>
          <w:rFonts w:ascii="Calibri" w:eastAsia="Calibri"/>
        </w:rPr>
        <w:t xml:space="preserve">40 </w:t>
      </w:r>
      <w:r>
        <w:t>㎡。为主要作业区，满足设备运转所需的设备周围较开阔的环境，满足作业人员进料及出灰空间。</w:t>
      </w:r>
    </w:p>
    <w:p>
      <w:pPr>
        <w:pStyle w:val="7"/>
        <w:spacing w:line="417" w:lineRule="auto"/>
        <w:ind w:left="280" w:right="657" w:firstLine="559"/>
      </w:pPr>
      <w:r>
        <w:rPr>
          <w:spacing w:val="-10"/>
        </w:rPr>
        <w:t>运输工具存放区：根据垃圾处理站具体运转情况，设置垃圾车等</w:t>
      </w:r>
      <w:r>
        <w:rPr>
          <w:spacing w:val="-4"/>
        </w:rPr>
        <w:t>转运工具存放点。</w:t>
      </w:r>
    </w:p>
    <w:p>
      <w:pPr>
        <w:pStyle w:val="7"/>
        <w:spacing w:before="3"/>
        <w:rPr>
          <w:sz w:val="23"/>
        </w:rPr>
      </w:pPr>
    </w:p>
    <w:p>
      <w:pPr>
        <w:pStyle w:val="5"/>
      </w:pPr>
      <w:bookmarkStart w:id="5" w:name="5、工艺流程和人员配置"/>
      <w:bookmarkEnd w:id="5"/>
      <w:r>
        <w:t>5、工艺流程和人员配置</w:t>
      </w:r>
    </w:p>
    <w:p>
      <w:pPr>
        <w:pStyle w:val="7"/>
        <w:rPr>
          <w:b/>
          <w:sz w:val="20"/>
        </w:rPr>
      </w:pPr>
      <w:r>
        <mc:AlternateContent>
          <mc:Choice Requires="wpg">
            <w:drawing>
              <wp:anchor distT="0" distB="0" distL="114300" distR="114300" simplePos="0" relativeHeight="24576" behindDoc="0" locked="0" layoutInCell="1" allowOverlap="1">
                <wp:simplePos x="0" y="0"/>
                <wp:positionH relativeFrom="page">
                  <wp:posOffset>1261745</wp:posOffset>
                </wp:positionH>
                <wp:positionV relativeFrom="paragraph">
                  <wp:posOffset>120015</wp:posOffset>
                </wp:positionV>
                <wp:extent cx="5645785" cy="2164715"/>
                <wp:effectExtent l="0" t="0" r="12065" b="6985"/>
                <wp:wrapNone/>
                <wp:docPr id="58" name="组合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45785" cy="2164715"/>
                          <a:chOff x="1987" y="579"/>
                          <a:chExt cx="8891" cy="3409"/>
                        </a:xfrm>
                      </wpg:grpSpPr>
                      <pic:pic xmlns:pic="http://schemas.openxmlformats.org/drawingml/2006/picture">
                        <pic:nvPicPr>
                          <pic:cNvPr id="55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1987" y="579"/>
                            <a:ext cx="8218" cy="3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6" name="任意多边形 33"/>
                        <wps:cNvSpPr/>
                        <wps:spPr>
                          <a:xfrm>
                            <a:off x="9181" y="1929"/>
                            <a:ext cx="1697" cy="57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697" h="579">
                                <a:moveTo>
                                  <a:pt x="16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9"/>
                                </a:lnTo>
                                <a:lnTo>
                                  <a:pt x="1697" y="579"/>
                                </a:lnTo>
                                <a:lnTo>
                                  <a:pt x="1697" y="572"/>
                                </a:lnTo>
                                <a:lnTo>
                                  <a:pt x="1697" y="564"/>
                                </a:lnTo>
                                <a:lnTo>
                                  <a:pt x="1697" y="15"/>
                                </a:lnTo>
                                <a:lnTo>
                                  <a:pt x="1697" y="8"/>
                                </a:lnTo>
                                <a:lnTo>
                                  <a:pt x="1697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57" name="文本框 34"/>
                        <wps:cNvSpPr txBox="1"/>
                        <wps:spPr>
                          <a:xfrm>
                            <a:off x="9234" y="2039"/>
                            <a:ext cx="122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before="0" w:line="240" w:lineRule="exact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垃圾处理器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31" o:spid="_x0000_s1026" o:spt="203" style="position:absolute;left:0pt;margin-left:99.35pt;margin-top:9.45pt;height:170.45pt;width:444.55pt;mso-position-horizontal-relative:page;z-index:24576;mso-width-relative:page;mso-height-relative:page;" coordorigin="1987,579" coordsize="8891,3409" o:gfxdata="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">
                <o:lock v:ext="edit" aspectratio="f"/>
                <v:shape id="图片 32" o:spid="_x0000_s1026" o:spt="75" type="#_x0000_t75" style="position:absolute;left:1987;top:579;height:3409;width:8218;" filled="f" o:preferrelative="t" stroked="f" coordsize="21600,21600" o:gfxdata="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Serb6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2" o:title=""/>
                  <o:lock v:ext="edit" aspectratio="t"/>
                </v:shape>
                <v:shape id="任意多边形 33" o:spid="_x0000_s1026" o:spt="100" style="position:absolute;left:9181;top:1929;height:579;width:1697;" fillcolor="#FFFFFF" filled="t" stroked="f" coordsize="1697,579" o:gfxdata="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aIsItvQAA&#10;ANsAAAAPAAAAAAAAAAEAIAAAACIAAABkcnMvZG93bnJldi54bWxQSwECFAAUAAAACACHTuJAMy8F&#10;njsAAAA5AAAAEAAAAAAAAAABACAAAAAMAQAAZHJzL3NoYXBleG1sLnhtbFBLBQYAAAAABgAGAFsB&#10;AAC2AwAAAAA=&#10;" path="m1697,0l0,0,0,579,1697,579,1697,572,1697,564,1697,15,1697,8,1697,0e">
                  <v:fill on="t" focussize="0,0"/>
                  <v:stroke on="f"/>
                  <v:imagedata o:title=""/>
                  <o:lock v:ext="edit" aspectratio="f"/>
                </v:shape>
                <v:shape id="文本框 34" o:spid="_x0000_s1026" o:spt="202" type="#_x0000_t202" style="position:absolute;left:9234;top:2039;height:240;width:1220;" filled="f" stroked="f" coordsize="21600,21600" o:gfxdata="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4nQD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0" w:line="240" w:lineRule="exact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垃圾处理器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pStyle w:val="7"/>
        <w:rPr>
          <w:b/>
          <w:sz w:val="20"/>
        </w:rPr>
      </w:pPr>
    </w:p>
    <w:p>
      <w:pPr>
        <w:pStyle w:val="7"/>
        <w:rPr>
          <w:b/>
          <w:sz w:val="20"/>
        </w:rPr>
      </w:pPr>
    </w:p>
    <w:p>
      <w:pPr>
        <w:pStyle w:val="7"/>
        <w:rPr>
          <w:b/>
          <w:sz w:val="20"/>
        </w:rPr>
      </w:pPr>
    </w:p>
    <w:p>
      <w:pPr>
        <w:pStyle w:val="7"/>
        <w:rPr>
          <w:b/>
          <w:sz w:val="20"/>
        </w:rPr>
      </w:pPr>
    </w:p>
    <w:p>
      <w:pPr>
        <w:pStyle w:val="7"/>
        <w:rPr>
          <w:b/>
          <w:sz w:val="20"/>
        </w:rPr>
      </w:pPr>
    </w:p>
    <w:p>
      <w:pPr>
        <w:pStyle w:val="7"/>
        <w:rPr>
          <w:b/>
          <w:sz w:val="20"/>
        </w:rPr>
      </w:pPr>
    </w:p>
    <w:p>
      <w:pPr>
        <w:pStyle w:val="7"/>
        <w:rPr>
          <w:b/>
          <w:sz w:val="20"/>
        </w:rPr>
      </w:pPr>
    </w:p>
    <w:p>
      <w:pPr>
        <w:pStyle w:val="7"/>
        <w:rPr>
          <w:b/>
          <w:sz w:val="20"/>
        </w:rPr>
      </w:pPr>
    </w:p>
    <w:p>
      <w:pPr>
        <w:pStyle w:val="7"/>
        <w:rPr>
          <w:b/>
          <w:sz w:val="20"/>
        </w:rPr>
      </w:pPr>
    </w:p>
    <w:p>
      <w:pPr>
        <w:pStyle w:val="7"/>
        <w:rPr>
          <w:b/>
          <w:sz w:val="20"/>
        </w:rPr>
      </w:pPr>
    </w:p>
    <w:p>
      <w:pPr>
        <w:pStyle w:val="7"/>
        <w:rPr>
          <w:b/>
          <w:sz w:val="20"/>
        </w:rPr>
      </w:pPr>
    </w:p>
    <w:p>
      <w:pPr>
        <w:pStyle w:val="7"/>
        <w:rPr>
          <w:b/>
          <w:sz w:val="20"/>
        </w:rPr>
      </w:pPr>
    </w:p>
    <w:p>
      <w:pPr>
        <w:pStyle w:val="7"/>
        <w:rPr>
          <w:b/>
          <w:sz w:val="20"/>
        </w:rPr>
      </w:pPr>
    </w:p>
    <w:p>
      <w:pPr>
        <w:pStyle w:val="7"/>
        <w:spacing w:before="2"/>
        <w:rPr>
          <w:b/>
          <w:sz w:val="27"/>
        </w:rPr>
      </w:pPr>
    </w:p>
    <w:p>
      <w:pPr>
        <w:pStyle w:val="7"/>
        <w:spacing w:before="61"/>
        <w:ind w:left="263" w:right="84"/>
        <w:jc w:val="center"/>
      </w:pPr>
      <w:r>
        <w:t>工艺流程图</w:t>
      </w:r>
    </w:p>
    <w:p>
      <w:pPr>
        <w:pStyle w:val="7"/>
        <w:rPr>
          <w:sz w:val="16"/>
        </w:rPr>
      </w:pPr>
      <w:r>
        <w:drawing>
          <wp:anchor distT="0" distB="0" distL="0" distR="0" simplePos="0" relativeHeight="8192" behindDoc="0" locked="0" layoutInCell="1" allowOverlap="1">
            <wp:simplePos x="0" y="0"/>
            <wp:positionH relativeFrom="page">
              <wp:posOffset>1283335</wp:posOffset>
            </wp:positionH>
            <wp:positionV relativeFrom="paragraph">
              <wp:posOffset>154940</wp:posOffset>
            </wp:positionV>
            <wp:extent cx="5243195" cy="2229485"/>
            <wp:effectExtent l="0" t="0" r="0" b="0"/>
            <wp:wrapTopAndBottom/>
            <wp:docPr id="21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9.jpeg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3408" cy="22296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7"/>
        <w:spacing w:before="224"/>
        <w:ind w:left="263" w:right="81"/>
        <w:jc w:val="center"/>
      </w:pPr>
      <w:r>
        <w:t>人员配置</w:t>
      </w:r>
    </w:p>
    <w:p>
      <w:pPr>
        <w:pStyle w:val="7"/>
        <w:spacing w:before="9"/>
        <w:rPr>
          <w:sz w:val="20"/>
        </w:rPr>
      </w:pPr>
    </w:p>
    <w:p>
      <w:pPr>
        <w:pStyle w:val="7"/>
        <w:ind w:left="821" w:right="548"/>
        <w:jc w:val="center"/>
      </w:pPr>
      <w:r>
        <w:t>根据行政村实际情况，合理科学配备操作人员，按岗位“五定”</w:t>
      </w:r>
    </w:p>
    <w:p>
      <w:pPr>
        <w:spacing w:after="0"/>
        <w:jc w:val="center"/>
        <w:sectPr>
          <w:pgSz w:w="11910" w:h="16840"/>
          <w:pgMar w:top="1520" w:right="1140" w:bottom="280" w:left="1520" w:header="720" w:footer="720" w:gutter="0"/>
        </w:sectPr>
      </w:pPr>
    </w:p>
    <w:p>
      <w:pPr>
        <w:pStyle w:val="7"/>
        <w:spacing w:before="35" w:line="417" w:lineRule="auto"/>
        <w:ind w:left="280" w:right="657"/>
      </w:pPr>
      <w:r>
        <w:rPr>
          <w:spacing w:val="-3"/>
        </w:rPr>
        <w:t>的要求实施</w:t>
      </w:r>
      <w:r>
        <w:t>（</w:t>
      </w:r>
      <w:r>
        <w:rPr>
          <w:spacing w:val="-3"/>
        </w:rPr>
        <w:t>定员、定岗、定量、定时、定标准</w:t>
      </w:r>
      <w:r>
        <w:t>）</w:t>
      </w:r>
      <w:r>
        <w:rPr>
          <w:spacing w:val="-13"/>
        </w:rPr>
        <w:t xml:space="preserve">，其中配备 </w:t>
      </w:r>
      <w:r>
        <w:t xml:space="preserve">9-15 </w:t>
      </w:r>
      <w:r>
        <w:rPr>
          <w:spacing w:val="-10"/>
        </w:rPr>
        <w:t>名管理人员、配置若干名保洁人员、一名勾臂车驾驶员，每台设备配</w:t>
      </w:r>
      <w:r>
        <w:rPr>
          <w:spacing w:val="-4"/>
        </w:rPr>
        <w:t>备一名垃圾设备操作人员，组成一个队伍。</w:t>
      </w:r>
    </w:p>
    <w:p>
      <w:pPr>
        <w:pStyle w:val="5"/>
        <w:spacing w:line="371" w:lineRule="exact"/>
      </w:pPr>
      <w:r>
        <w:t>6、生活垃圾收运系统建设</w:t>
      </w:r>
      <w:r>
        <w:rPr>
          <w:rFonts w:hint="eastAsia"/>
          <w:lang w:eastAsia="zh-CN"/>
        </w:rPr>
        <w:t>应</w:t>
      </w:r>
      <w:r>
        <w:t>考虑以下原则：</w:t>
      </w:r>
    </w:p>
    <w:p>
      <w:pPr>
        <w:pStyle w:val="7"/>
        <w:spacing w:before="253" w:line="417" w:lineRule="auto"/>
        <w:ind w:left="280" w:right="657"/>
      </w:pPr>
      <w:r>
        <w:t>1）既要考虑在目前的社会经济条件下解决收集密闭化的问题，还要考虑有利于向分类收集的过渡，具有先进性、经济性和可操作性。2）统一规划、方便运输的原则，达到日产日清。</w:t>
      </w:r>
    </w:p>
    <w:p>
      <w:pPr>
        <w:pStyle w:val="13"/>
        <w:numPr>
          <w:ilvl w:val="0"/>
          <w:numId w:val="6"/>
        </w:numPr>
        <w:tabs>
          <w:tab w:val="left" w:pos="702"/>
        </w:tabs>
        <w:spacing w:before="0" w:after="0" w:line="358" w:lineRule="exact"/>
        <w:ind w:left="701" w:right="0" w:hanging="422"/>
        <w:jc w:val="left"/>
        <w:rPr>
          <w:sz w:val="28"/>
        </w:rPr>
      </w:pPr>
      <w:r>
        <w:rPr>
          <w:spacing w:val="-3"/>
          <w:sz w:val="28"/>
        </w:rPr>
        <w:t>兼顾现有的收运设备，逐步更换，统一收运模式。</w:t>
      </w:r>
    </w:p>
    <w:p>
      <w:pPr>
        <w:pStyle w:val="13"/>
        <w:numPr>
          <w:ilvl w:val="0"/>
          <w:numId w:val="6"/>
        </w:numPr>
        <w:tabs>
          <w:tab w:val="left" w:pos="704"/>
        </w:tabs>
        <w:spacing w:before="4" w:after="0" w:line="620" w:lineRule="atLeast"/>
        <w:ind w:left="280" w:right="656" w:firstLine="0"/>
        <w:jc w:val="both"/>
        <w:rPr>
          <w:sz w:val="28"/>
        </w:rPr>
      </w:pPr>
      <w:r>
        <w:rPr>
          <w:sz w:val="28"/>
        </w:rPr>
        <w:t>考虑到目前地区的综合情况和生活垃圾整治的要求，项目区</w:t>
      </w:r>
      <w:r>
        <w:rPr>
          <w:spacing w:val="-8"/>
          <w:sz w:val="28"/>
        </w:rPr>
        <w:t>生活垃圾整治应以乡镇和农村生活垃圾收集、转运、处理为重点，从</w:t>
      </w:r>
      <w:r>
        <w:rPr>
          <w:spacing w:val="-3"/>
          <w:sz w:val="28"/>
        </w:rPr>
        <w:t>而确保当地明渠及地下水的水质水量，保证区域内的饮水安全。</w:t>
      </w:r>
    </w:p>
    <w:p>
      <w:pPr>
        <w:pStyle w:val="5"/>
        <w:spacing w:before="143"/>
      </w:pPr>
      <w:bookmarkStart w:id="6" w:name="7、生活垃圾收运系统建设总体方案"/>
      <w:bookmarkEnd w:id="6"/>
      <w:r>
        <w:t>7、生活垃圾收运系统建设总体方案</w:t>
      </w:r>
    </w:p>
    <w:p>
      <w:pPr>
        <w:pStyle w:val="7"/>
        <w:spacing w:before="8"/>
        <w:rPr>
          <w:b/>
          <w:sz w:val="25"/>
        </w:rPr>
      </w:pPr>
    </w:p>
    <w:p>
      <w:pPr>
        <w:pStyle w:val="7"/>
        <w:spacing w:before="1" w:line="417" w:lineRule="auto"/>
        <w:ind w:left="280" w:right="518" w:firstLine="568"/>
      </w:pPr>
      <w:r>
        <w:rPr>
          <w:spacing w:val="-3"/>
        </w:rPr>
        <w:t>根据当地的实际现状，并充分利用现有的设施，以合理、科学、</w:t>
      </w:r>
      <w:r>
        <w:rPr>
          <w:spacing w:val="-10"/>
        </w:rPr>
        <w:t>可行的技术方案为原则，以减少后期运行维护的投资为目的，达到生</w:t>
      </w:r>
      <w:r>
        <w:rPr>
          <w:spacing w:val="-17"/>
        </w:rPr>
        <w:t>活垃圾的减量化和无害化处理。由于该项目区地形较复杂，道路较窄、</w:t>
      </w:r>
      <w:r>
        <w:rPr>
          <w:spacing w:val="-5"/>
        </w:rPr>
        <w:t>部分道路坡度较大，因此选取以下垃圾收运模式：</w:t>
      </w:r>
    </w:p>
    <w:p>
      <w:pPr>
        <w:pStyle w:val="6"/>
        <w:numPr>
          <w:ilvl w:val="1"/>
          <w:numId w:val="7"/>
        </w:numPr>
        <w:tabs>
          <w:tab w:val="left" w:pos="844"/>
        </w:tabs>
        <w:spacing w:before="0" w:after="0" w:line="358" w:lineRule="exact"/>
        <w:ind w:left="844" w:right="0" w:hanging="564"/>
        <w:jc w:val="left"/>
      </w:pPr>
      <w:r>
        <w:t>减量化处理收运模式</w:t>
      </w:r>
    </w:p>
    <w:p>
      <w:pPr>
        <w:pStyle w:val="7"/>
        <w:spacing w:before="8"/>
        <w:rPr>
          <w:b/>
          <w:sz w:val="20"/>
        </w:rPr>
      </w:pPr>
    </w:p>
    <w:p>
      <w:pPr>
        <w:pStyle w:val="13"/>
        <w:numPr>
          <w:ilvl w:val="2"/>
          <w:numId w:val="7"/>
        </w:numPr>
        <w:tabs>
          <w:tab w:val="left" w:pos="1041"/>
        </w:tabs>
        <w:spacing w:before="1" w:after="0" w:line="417" w:lineRule="auto"/>
        <w:ind w:left="280" w:right="518" w:firstLine="0"/>
        <w:jc w:val="left"/>
        <w:rPr>
          <w:sz w:val="28"/>
        </w:rPr>
      </w:pPr>
      <w:r>
        <w:rPr>
          <w:spacing w:val="-10"/>
          <w:sz w:val="28"/>
        </w:rPr>
        <w:t xml:space="preserve">与垃圾填埋场的距离大于 </w:t>
      </w:r>
      <w:r>
        <w:rPr>
          <w:sz w:val="28"/>
        </w:rPr>
        <w:t>20km</w:t>
      </w:r>
      <w:r>
        <w:rPr>
          <w:spacing w:val="-10"/>
          <w:sz w:val="28"/>
        </w:rPr>
        <w:t xml:space="preserve"> 的村庄采用新型工艺-生活垃圾</w:t>
      </w:r>
      <w:r>
        <w:rPr>
          <w:spacing w:val="-13"/>
          <w:sz w:val="28"/>
        </w:rPr>
        <w:t>低温热解垃圾处理器进行生活垃圾减量化处理，从而解决偏远、分散、</w:t>
      </w:r>
      <w:r>
        <w:rPr>
          <w:spacing w:val="-5"/>
          <w:sz w:val="28"/>
        </w:rPr>
        <w:t>难以集中转运处理、污染环境的生活垃圾。</w:t>
      </w:r>
    </w:p>
    <w:p>
      <w:pPr>
        <w:pStyle w:val="13"/>
        <w:numPr>
          <w:ilvl w:val="2"/>
          <w:numId w:val="7"/>
        </w:numPr>
        <w:tabs>
          <w:tab w:val="left" w:pos="1051"/>
        </w:tabs>
        <w:spacing w:before="0" w:after="0" w:line="417" w:lineRule="auto"/>
        <w:ind w:left="280" w:right="657" w:firstLine="0"/>
        <w:jc w:val="left"/>
        <w:rPr>
          <w:sz w:val="28"/>
        </w:rPr>
      </w:pPr>
      <w:r>
        <w:rPr>
          <w:spacing w:val="-6"/>
          <w:sz w:val="28"/>
        </w:rPr>
        <w:t>因场地规模的限制，故村庄内配置垃圾箱和垃圾收集车，定时</w:t>
      </w:r>
      <w:r>
        <w:rPr>
          <w:spacing w:val="-3"/>
          <w:sz w:val="28"/>
        </w:rPr>
        <w:t>定点收集垃圾，将垃圾运至低温热解处理器的场地。</w:t>
      </w:r>
    </w:p>
    <w:p>
      <w:pPr>
        <w:spacing w:after="0" w:line="417" w:lineRule="auto"/>
        <w:jc w:val="left"/>
        <w:rPr>
          <w:sz w:val="28"/>
        </w:rPr>
        <w:sectPr>
          <w:pgSz w:w="11910" w:h="16840"/>
          <w:pgMar w:top="1520" w:right="1140" w:bottom="280" w:left="1520" w:header="720" w:footer="720" w:gutter="0"/>
        </w:sectPr>
      </w:pPr>
    </w:p>
    <w:p>
      <w:pPr>
        <w:pStyle w:val="6"/>
        <w:numPr>
          <w:ilvl w:val="1"/>
          <w:numId w:val="7"/>
        </w:numPr>
        <w:tabs>
          <w:tab w:val="left" w:pos="844"/>
        </w:tabs>
        <w:spacing w:before="44" w:after="0" w:line="240" w:lineRule="auto"/>
        <w:ind w:left="844" w:right="0" w:hanging="564"/>
        <w:jc w:val="left"/>
      </w:pPr>
      <w:bookmarkStart w:id="7" w:name="7.2 垃圾处理配套设施及参数"/>
      <w:bookmarkEnd w:id="7"/>
      <w:bookmarkStart w:id="8" w:name="7.2 垃圾处理配套设施及参数"/>
      <w:bookmarkEnd w:id="8"/>
      <w:r>
        <w:t>垃圾处理配套设施及参数</w:t>
      </w:r>
    </w:p>
    <w:p>
      <w:pPr>
        <w:pStyle w:val="7"/>
        <w:spacing w:before="7"/>
        <w:rPr>
          <w:b/>
          <w:sz w:val="24"/>
        </w:rPr>
      </w:pPr>
    </w:p>
    <w:p>
      <w:pPr>
        <w:pStyle w:val="7"/>
        <w:spacing w:before="1" w:line="417" w:lineRule="auto"/>
        <w:ind w:left="280" w:right="515" w:firstLine="559"/>
      </w:pPr>
      <w:r>
        <w:rPr>
          <w:spacing w:val="-19"/>
        </w:rPr>
        <w:t>结合当地实际情况，根据《环境卫生设施设置标准</w:t>
      </w:r>
      <w:r>
        <w:rPr>
          <w:spacing w:val="-257"/>
        </w:rPr>
        <w:t>》</w:t>
      </w:r>
      <w:r>
        <w:t xml:space="preserve">（CJJ27-2012） </w:t>
      </w:r>
      <w:r>
        <w:rPr>
          <w:spacing w:val="-9"/>
        </w:rPr>
        <w:t xml:space="preserve">的要求，减量化无害化处理模式服务区域内共有 </w:t>
      </w:r>
      <w:r>
        <w:rPr>
          <w:rFonts w:ascii="Calibri" w:eastAsia="Calibri"/>
        </w:rPr>
        <w:t xml:space="preserve">6-9 </w:t>
      </w:r>
      <w:r>
        <w:rPr>
          <w:spacing w:val="-6"/>
        </w:rPr>
        <w:t>千人。处理垃圾</w:t>
      </w:r>
    </w:p>
    <w:p>
      <w:pPr>
        <w:pStyle w:val="7"/>
        <w:spacing w:line="358" w:lineRule="exact"/>
        <w:ind w:left="280"/>
      </w:pPr>
      <w:r>
        <w:t xml:space="preserve">半径 </w:t>
      </w:r>
      <w:r>
        <w:rPr>
          <w:rFonts w:ascii="Calibri" w:eastAsia="Calibri"/>
        </w:rPr>
        <w:t xml:space="preserve">10 </w:t>
      </w:r>
      <w:r>
        <w:t>公里。</w:t>
      </w:r>
    </w:p>
    <w:p>
      <w:pPr>
        <w:pStyle w:val="13"/>
        <w:numPr>
          <w:ilvl w:val="2"/>
          <w:numId w:val="7"/>
        </w:numPr>
        <w:tabs>
          <w:tab w:val="left" w:pos="1471"/>
        </w:tabs>
        <w:spacing w:before="265" w:after="0" w:line="240" w:lineRule="auto"/>
        <w:ind w:left="1470" w:right="0" w:hanging="771"/>
        <w:jc w:val="left"/>
        <w:rPr>
          <w:sz w:val="28"/>
        </w:rPr>
      </w:pPr>
      <w:r>
        <w:rPr>
          <w:spacing w:val="-3"/>
          <w:sz w:val="28"/>
        </w:rPr>
        <w:t>垃圾收集车：</w:t>
      </w:r>
    </w:p>
    <w:p>
      <w:pPr>
        <w:pStyle w:val="7"/>
        <w:spacing w:before="9"/>
        <w:rPr>
          <w:sz w:val="20"/>
        </w:rPr>
      </w:pPr>
    </w:p>
    <w:p>
      <w:pPr>
        <w:pStyle w:val="7"/>
        <w:spacing w:line="417" w:lineRule="auto"/>
        <w:ind w:left="280" w:right="563" w:firstLine="559"/>
      </w:pPr>
      <w:r>
        <w:drawing>
          <wp:anchor distT="0" distB="0" distL="0" distR="0" simplePos="0" relativeHeight="15360" behindDoc="1" locked="0" layoutInCell="1" allowOverlap="1">
            <wp:simplePos x="0" y="0"/>
            <wp:positionH relativeFrom="page">
              <wp:posOffset>2197100</wp:posOffset>
            </wp:positionH>
            <wp:positionV relativeFrom="paragraph">
              <wp:posOffset>1901825</wp:posOffset>
            </wp:positionV>
            <wp:extent cx="3165475" cy="1750695"/>
            <wp:effectExtent l="0" t="0" r="15875" b="1905"/>
            <wp:wrapNone/>
            <wp:docPr id="23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20.png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5347" cy="1750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3"/>
        </w:rPr>
        <w:t>按照项目区村庄实际情况，采用垃圾收集车收集村庄生活垃圾。</w:t>
      </w:r>
      <w:r>
        <w:rPr>
          <w:spacing w:val="-12"/>
        </w:rPr>
        <w:t>参照《指南》投资参考标准，并根据当地市场价格，取中等且适合当</w:t>
      </w:r>
      <w:r>
        <w:rPr>
          <w:spacing w:val="4"/>
        </w:rPr>
        <w:t>地的型号，型号为</w:t>
      </w:r>
      <w:r>
        <w:t>YD500</w:t>
      </w:r>
      <w:r>
        <w:rPr>
          <w:spacing w:val="-20"/>
        </w:rPr>
        <w:t xml:space="preserve">，功率 </w:t>
      </w:r>
      <w:r>
        <w:t>500w</w:t>
      </w:r>
      <w:r>
        <w:rPr>
          <w:spacing w:val="-13"/>
        </w:rPr>
        <w:t xml:space="preserve">，垃圾箱容量 </w:t>
      </w:r>
      <w:r>
        <w:t>0.8 m</w:t>
      </w:r>
      <w:r>
        <w:rPr>
          <w:position w:val="14"/>
          <w:sz w:val="14"/>
        </w:rPr>
        <w:t xml:space="preserve">3 </w:t>
      </w:r>
      <w:r>
        <w:rPr>
          <w:spacing w:val="-2"/>
        </w:rPr>
        <w:t>，车箱尺</w:t>
      </w:r>
      <w:r>
        <w:rPr>
          <w:spacing w:val="-37"/>
        </w:rPr>
        <w:t xml:space="preserve">寸 </w:t>
      </w:r>
      <w:r>
        <w:t>1240mm×860mm×660mm</w:t>
      </w:r>
      <w:r>
        <w:rPr>
          <w:spacing w:val="-13"/>
        </w:rPr>
        <w:t xml:space="preserve">，按照平均每 </w:t>
      </w:r>
      <w:r>
        <w:t>400-500</w:t>
      </w:r>
      <w:r>
        <w:rPr>
          <w:spacing w:val="-31"/>
        </w:rPr>
        <w:t xml:space="preserve"> 人配备 </w:t>
      </w:r>
      <w:r>
        <w:t>1</w:t>
      </w:r>
      <w:r>
        <w:rPr>
          <w:spacing w:val="-16"/>
        </w:rPr>
        <w:t xml:space="preserve"> 辆垃圾收</w:t>
      </w:r>
      <w:r>
        <w:rPr>
          <w:spacing w:val="-5"/>
        </w:rPr>
        <w:t>集车，并根据村庄实际情况进行配备。</w:t>
      </w: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  <w:spacing w:before="9"/>
        <w:rPr>
          <w:sz w:val="26"/>
        </w:rPr>
      </w:pPr>
    </w:p>
    <w:p>
      <w:pPr>
        <w:pStyle w:val="7"/>
        <w:ind w:left="263" w:right="498"/>
        <w:jc w:val="center"/>
        <w:rPr>
          <w:rFonts w:hint="eastAsia" w:ascii="黑体" w:eastAsia="黑体"/>
        </w:rPr>
      </w:pPr>
    </w:p>
    <w:p>
      <w:pPr>
        <w:pStyle w:val="7"/>
        <w:ind w:left="263" w:right="498"/>
        <w:jc w:val="center"/>
        <w:rPr>
          <w:rFonts w:hint="eastAsia" w:ascii="黑体" w:eastAsia="黑体"/>
        </w:rPr>
      </w:pPr>
      <w:r>
        <w:rPr>
          <w:rFonts w:hint="eastAsia" w:ascii="黑体" w:eastAsia="黑体"/>
        </w:rPr>
        <w:t>垃圾收集车</w:t>
      </w:r>
    </w:p>
    <w:p>
      <w:pPr>
        <w:pStyle w:val="7"/>
        <w:spacing w:before="9"/>
        <w:rPr>
          <w:rFonts w:ascii="黑体"/>
          <w:sz w:val="20"/>
        </w:rPr>
      </w:pPr>
    </w:p>
    <w:p>
      <w:pPr>
        <w:pStyle w:val="13"/>
        <w:numPr>
          <w:ilvl w:val="2"/>
          <w:numId w:val="7"/>
        </w:numPr>
        <w:tabs>
          <w:tab w:val="left" w:pos="1680"/>
        </w:tabs>
        <w:spacing w:before="0" w:after="0" w:line="417" w:lineRule="auto"/>
        <w:ind w:left="280" w:right="657" w:firstLine="559"/>
        <w:jc w:val="both"/>
        <w:rPr>
          <w:sz w:val="28"/>
        </w:rPr>
      </w:pPr>
      <w:r>
        <w:rPr>
          <w:spacing w:val="-10"/>
          <w:sz w:val="28"/>
        </w:rPr>
        <w:t>垃圾收集箱：根据项目区实际情况，按照《指南》相关要求，为本项目区村庄购置垃圾收集箱，垃圾收集箱参数如下：垃圾箱</w:t>
      </w:r>
      <w:r>
        <w:rPr>
          <w:spacing w:val="-19"/>
          <w:sz w:val="28"/>
        </w:rPr>
        <w:t xml:space="preserve">体尺寸为 </w:t>
      </w:r>
      <w:r>
        <w:rPr>
          <w:sz w:val="28"/>
        </w:rPr>
        <w:t>2520mm×1620mm×1355mm</w:t>
      </w:r>
      <w:r>
        <w:rPr>
          <w:spacing w:val="-17"/>
          <w:sz w:val="28"/>
        </w:rPr>
        <w:t xml:space="preserve">，容积为 </w:t>
      </w:r>
      <w:r>
        <w:rPr>
          <w:spacing w:val="-4"/>
          <w:sz w:val="28"/>
        </w:rPr>
        <w:t>3m</w:t>
      </w:r>
      <w:r>
        <w:rPr>
          <w:spacing w:val="-4"/>
          <w:position w:val="14"/>
          <w:sz w:val="14"/>
        </w:rPr>
        <w:t>3</w:t>
      </w:r>
      <w:r>
        <w:rPr>
          <w:spacing w:val="-3"/>
          <w:sz w:val="28"/>
        </w:rPr>
        <w:t>，配合垃圾转运车使</w:t>
      </w:r>
      <w:r>
        <w:rPr>
          <w:spacing w:val="-10"/>
          <w:sz w:val="28"/>
        </w:rPr>
        <w:t>用，考虑到垃圾箱实际填装生活垃圾有剩余空间，每个垃圾箱平均装</w:t>
      </w:r>
      <w:r>
        <w:rPr>
          <w:spacing w:val="-32"/>
          <w:sz w:val="28"/>
        </w:rPr>
        <w:t xml:space="preserve">填 </w:t>
      </w:r>
      <w:r>
        <w:rPr>
          <w:sz w:val="28"/>
        </w:rPr>
        <w:t>2.5m</w:t>
      </w:r>
      <w:r>
        <w:rPr>
          <w:position w:val="14"/>
          <w:sz w:val="14"/>
        </w:rPr>
        <w:t>3</w:t>
      </w:r>
      <w:r>
        <w:rPr>
          <w:spacing w:val="-21"/>
          <w:position w:val="14"/>
          <w:sz w:val="14"/>
        </w:rPr>
        <w:t xml:space="preserve"> </w:t>
      </w:r>
      <w:r>
        <w:rPr>
          <w:spacing w:val="-4"/>
          <w:sz w:val="28"/>
        </w:rPr>
        <w:t xml:space="preserve">生活垃圾，计算知每个垃圾箱约收集 </w:t>
      </w:r>
      <w:r>
        <w:rPr>
          <w:sz w:val="28"/>
        </w:rPr>
        <w:t xml:space="preserve">2500×0.22÷0.6=916 </w:t>
      </w:r>
      <w:r>
        <w:rPr>
          <w:spacing w:val="-3"/>
          <w:sz w:val="28"/>
        </w:rPr>
        <w:t xml:space="preserve">人产生的生活垃圾，每个垃圾收集箱服务范围为 </w:t>
      </w:r>
      <w:r>
        <w:rPr>
          <w:sz w:val="28"/>
        </w:rPr>
        <w:t>850~1000</w:t>
      </w:r>
      <w:r>
        <w:rPr>
          <w:spacing w:val="-12"/>
          <w:sz w:val="28"/>
        </w:rPr>
        <w:t xml:space="preserve"> 人；考虑</w:t>
      </w:r>
      <w:r>
        <w:rPr>
          <w:spacing w:val="-14"/>
          <w:sz w:val="28"/>
        </w:rPr>
        <w:t xml:space="preserve">到村庄实际状况，生活垃圾平均每 </w:t>
      </w:r>
      <w:r>
        <w:rPr>
          <w:sz w:val="28"/>
        </w:rPr>
        <w:t>2~3</w:t>
      </w:r>
      <w:r>
        <w:rPr>
          <w:spacing w:val="-29"/>
          <w:sz w:val="28"/>
        </w:rPr>
        <w:t xml:space="preserve"> 天转运 </w:t>
      </w:r>
      <w:r>
        <w:rPr>
          <w:sz w:val="28"/>
        </w:rPr>
        <w:t>1</w:t>
      </w:r>
      <w:r>
        <w:rPr>
          <w:spacing w:val="-15"/>
          <w:sz w:val="28"/>
        </w:rPr>
        <w:t xml:space="preserve"> 次，故每个垃圾收集</w:t>
      </w:r>
    </w:p>
    <w:p>
      <w:pPr>
        <w:spacing w:after="0" w:line="417" w:lineRule="auto"/>
        <w:jc w:val="both"/>
        <w:rPr>
          <w:sz w:val="28"/>
        </w:rPr>
        <w:sectPr>
          <w:pgSz w:w="11910" w:h="16840"/>
          <w:pgMar w:top="1380" w:right="1140" w:bottom="280" w:left="1520" w:header="720" w:footer="720" w:gutter="0"/>
        </w:sectPr>
      </w:pPr>
    </w:p>
    <w:p>
      <w:pPr>
        <w:pStyle w:val="7"/>
        <w:spacing w:before="35" w:line="417" w:lineRule="auto"/>
        <w:ind w:left="280" w:right="563"/>
        <w:jc w:val="both"/>
      </w:pPr>
      <w:r>
        <w:drawing>
          <wp:anchor distT="0" distB="0" distL="0" distR="0" simplePos="0" relativeHeight="7168" behindDoc="0" locked="0" layoutInCell="1" allowOverlap="1">
            <wp:simplePos x="0" y="0"/>
            <wp:positionH relativeFrom="page">
              <wp:posOffset>2485390</wp:posOffset>
            </wp:positionH>
            <wp:positionV relativeFrom="paragraph">
              <wp:posOffset>1240155</wp:posOffset>
            </wp:positionV>
            <wp:extent cx="2962275" cy="1564640"/>
            <wp:effectExtent l="0" t="0" r="0" b="0"/>
            <wp:wrapTopAndBottom/>
            <wp:docPr id="25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21.jpeg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2121" cy="15645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3"/>
        </w:rPr>
        <w:t xml:space="preserve">箱服务范围为 </w:t>
      </w:r>
      <w:r>
        <w:t>300~500</w:t>
      </w:r>
      <w:r>
        <w:rPr>
          <w:spacing w:val="-10"/>
        </w:rPr>
        <w:t xml:space="preserve"> 人，按照村庄人口和位置分布进行合理分配。</w:t>
      </w:r>
      <w:r>
        <w:rPr>
          <w:spacing w:val="-3"/>
        </w:rPr>
        <w:t>垃圾收集箱应安放在村庄周围，不影响交通和村民正常生活的位置， 且距离居住地方较近的地方。</w:t>
      </w:r>
    </w:p>
    <w:p>
      <w:pPr>
        <w:pStyle w:val="7"/>
        <w:spacing w:before="12"/>
        <w:rPr>
          <w:sz w:val="20"/>
        </w:rPr>
      </w:pPr>
    </w:p>
    <w:p>
      <w:pPr>
        <w:pStyle w:val="7"/>
        <w:ind w:left="821" w:right="498"/>
        <w:jc w:val="center"/>
        <w:rPr>
          <w:rFonts w:hint="eastAsia" w:ascii="黑体" w:eastAsia="黑体"/>
        </w:rPr>
      </w:pPr>
      <w:r>
        <w:rPr>
          <w:rFonts w:hint="eastAsia" w:ascii="黑体" w:eastAsia="黑体"/>
        </w:rPr>
        <w:t>垃圾收集箱</w:t>
      </w:r>
    </w:p>
    <w:p>
      <w:pPr>
        <w:pStyle w:val="7"/>
        <w:spacing w:before="9"/>
        <w:rPr>
          <w:rFonts w:ascii="黑体"/>
          <w:sz w:val="20"/>
        </w:rPr>
      </w:pPr>
    </w:p>
    <w:p>
      <w:pPr>
        <w:pStyle w:val="13"/>
        <w:numPr>
          <w:ilvl w:val="2"/>
          <w:numId w:val="7"/>
        </w:numPr>
        <w:tabs>
          <w:tab w:val="left" w:pos="1680"/>
        </w:tabs>
        <w:spacing w:before="0" w:after="0" w:line="417" w:lineRule="auto"/>
        <w:ind w:left="280" w:right="657" w:firstLine="559"/>
        <w:jc w:val="both"/>
        <w:rPr>
          <w:sz w:val="28"/>
        </w:rPr>
      </w:pPr>
      <w:r>
        <w:drawing>
          <wp:anchor distT="0" distB="0" distL="0" distR="0" simplePos="0" relativeHeight="6144" behindDoc="0" locked="0" layoutInCell="1" allowOverlap="1">
            <wp:simplePos x="0" y="0"/>
            <wp:positionH relativeFrom="page">
              <wp:posOffset>2134870</wp:posOffset>
            </wp:positionH>
            <wp:positionV relativeFrom="paragraph">
              <wp:posOffset>2038985</wp:posOffset>
            </wp:positionV>
            <wp:extent cx="3638550" cy="1691640"/>
            <wp:effectExtent l="0" t="0" r="0" b="0"/>
            <wp:wrapTopAndBottom/>
            <wp:docPr id="27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22.jpeg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8646" cy="1691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sz w:val="28"/>
        </w:rPr>
        <w:t>垃圾转运车：根据项目区实际情况，按照《指南》相关要</w:t>
      </w:r>
      <w:r>
        <w:rPr>
          <w:spacing w:val="-11"/>
          <w:sz w:val="28"/>
        </w:rPr>
        <w:t>求，为固阳项目区村庄采用该种转运车，并由</w:t>
      </w:r>
      <w:r>
        <w:rPr>
          <w:rFonts w:hint="eastAsia"/>
          <w:spacing w:val="-11"/>
          <w:sz w:val="28"/>
          <w:lang w:eastAsia="zh-CN"/>
        </w:rPr>
        <w:t>当地</w:t>
      </w:r>
      <w:r>
        <w:rPr>
          <w:spacing w:val="-11"/>
          <w:sz w:val="28"/>
        </w:rPr>
        <w:t>政府根据实际情况</w:t>
      </w:r>
      <w:r>
        <w:rPr>
          <w:spacing w:val="-9"/>
          <w:sz w:val="28"/>
        </w:rPr>
        <w:t xml:space="preserve">统一分配转运车的使用。垃圾转运车主要技术参数参见表 </w:t>
      </w:r>
      <w:r>
        <w:rPr>
          <w:spacing w:val="-8"/>
          <w:sz w:val="28"/>
        </w:rPr>
        <w:t>4</w:t>
      </w:r>
      <w:r>
        <w:rPr>
          <w:spacing w:val="-3"/>
          <w:sz w:val="28"/>
        </w:rPr>
        <w:t>，每辆垃</w:t>
      </w:r>
      <w:r>
        <w:rPr>
          <w:spacing w:val="-11"/>
          <w:sz w:val="28"/>
        </w:rPr>
        <w:t xml:space="preserve">圾转运车服务人口 </w:t>
      </w:r>
      <w:r>
        <w:rPr>
          <w:sz w:val="28"/>
        </w:rPr>
        <w:t>3000-5000</w:t>
      </w:r>
      <w:r>
        <w:rPr>
          <w:spacing w:val="-15"/>
          <w:sz w:val="28"/>
        </w:rPr>
        <w:t xml:space="preserve"> 人，根据乡镇及村庄实际情况进行车辆</w:t>
      </w:r>
      <w:r>
        <w:rPr>
          <w:spacing w:val="-7"/>
          <w:sz w:val="28"/>
        </w:rPr>
        <w:t>分配。</w:t>
      </w:r>
    </w:p>
    <w:p>
      <w:pPr>
        <w:pStyle w:val="7"/>
        <w:spacing w:before="2"/>
        <w:rPr>
          <w:sz w:val="26"/>
        </w:rPr>
      </w:pPr>
    </w:p>
    <w:p>
      <w:pPr>
        <w:pStyle w:val="7"/>
        <w:ind w:left="263" w:right="498"/>
        <w:jc w:val="center"/>
        <w:rPr>
          <w:rFonts w:hint="eastAsia" w:ascii="黑体" w:eastAsia="黑体"/>
        </w:rPr>
      </w:pPr>
      <w:r>
        <w:rPr>
          <w:rFonts w:hint="eastAsia" w:ascii="黑体" w:eastAsia="黑体"/>
        </w:rPr>
        <w:t>垃圾转运车</w:t>
      </w:r>
    </w:p>
    <w:p>
      <w:pPr>
        <w:pStyle w:val="7"/>
        <w:spacing w:before="9"/>
        <w:rPr>
          <w:rFonts w:ascii="黑体"/>
          <w:sz w:val="20"/>
        </w:rPr>
      </w:pPr>
    </w:p>
    <w:p>
      <w:pPr>
        <w:pStyle w:val="13"/>
        <w:numPr>
          <w:ilvl w:val="2"/>
          <w:numId w:val="7"/>
        </w:numPr>
        <w:tabs>
          <w:tab w:val="left" w:pos="1471"/>
        </w:tabs>
        <w:spacing w:before="0" w:after="0" w:line="417" w:lineRule="auto"/>
        <w:ind w:left="280" w:right="515" w:firstLine="559"/>
        <w:jc w:val="left"/>
        <w:rPr>
          <w:rFonts w:ascii="Times New Roman" w:hAnsi="Times New Roman" w:eastAsia="Times New Roman"/>
          <w:sz w:val="28"/>
        </w:rPr>
      </w:pPr>
      <w:r>
        <w:rPr>
          <w:rFonts w:ascii="Times New Roman" w:hAnsi="Times New Roman" w:eastAsia="Times New Roman"/>
          <w:spacing w:val="-3"/>
          <w:w w:val="100"/>
          <w:sz w:val="28"/>
        </w:rPr>
        <w:t>“</w:t>
      </w:r>
      <w:r>
        <w:rPr>
          <w:spacing w:val="-3"/>
          <w:w w:val="100"/>
          <w:sz w:val="28"/>
        </w:rPr>
        <w:t>生活垃圾矿化处理器</w:t>
      </w:r>
      <w:r>
        <w:rPr>
          <w:rFonts w:ascii="Times New Roman" w:hAnsi="Times New Roman" w:eastAsia="Times New Roman"/>
          <w:w w:val="100"/>
          <w:sz w:val="28"/>
        </w:rPr>
        <w:t>”</w:t>
      </w:r>
      <w:r>
        <w:rPr>
          <w:spacing w:val="-19"/>
          <w:w w:val="100"/>
          <w:sz w:val="28"/>
        </w:rPr>
        <w:t>：其容积为</w:t>
      </w:r>
      <w:r>
        <w:rPr>
          <w:spacing w:val="-71"/>
          <w:sz w:val="28"/>
        </w:rPr>
        <w:t xml:space="preserve"> </w:t>
      </w:r>
      <w:r>
        <w:rPr>
          <w:rFonts w:ascii="Times New Roman" w:hAnsi="Times New Roman" w:eastAsia="Times New Roman"/>
          <w:spacing w:val="1"/>
          <w:w w:val="100"/>
          <w:sz w:val="28"/>
        </w:rPr>
        <w:t>3</w:t>
      </w:r>
      <w:r>
        <w:rPr>
          <w:rFonts w:ascii="Times New Roman" w:hAnsi="Times New Roman" w:eastAsia="Times New Roman"/>
          <w:spacing w:val="-1"/>
          <w:w w:val="100"/>
          <w:sz w:val="28"/>
        </w:rPr>
        <w:t>.</w:t>
      </w:r>
      <w:r>
        <w:rPr>
          <w:rFonts w:ascii="Times New Roman" w:hAnsi="Times New Roman" w:eastAsia="Times New Roman"/>
          <w:spacing w:val="-2"/>
          <w:w w:val="100"/>
          <w:sz w:val="28"/>
        </w:rPr>
        <w:t>5</w:t>
      </w:r>
      <w:r>
        <w:rPr>
          <w:rFonts w:ascii="Times New Roman" w:hAnsi="Times New Roman" w:eastAsia="Times New Roman"/>
          <w:spacing w:val="-3"/>
          <w:w w:val="100"/>
          <w:sz w:val="28"/>
        </w:rPr>
        <w:t>m</w:t>
      </w:r>
      <w:r>
        <w:rPr>
          <w:rFonts w:ascii="Times New Roman" w:hAnsi="Times New Roman" w:eastAsia="Times New Roman"/>
          <w:spacing w:val="1"/>
          <w:position w:val="9"/>
          <w:sz w:val="18"/>
        </w:rPr>
        <w:t>3</w:t>
      </w:r>
      <w:r>
        <w:rPr>
          <w:spacing w:val="-13"/>
          <w:w w:val="100"/>
          <w:sz w:val="28"/>
        </w:rPr>
        <w:t>，生活垃圾加入后，</w:t>
      </w:r>
      <w:r>
        <w:rPr>
          <w:spacing w:val="-5"/>
          <w:sz w:val="28"/>
        </w:rPr>
        <w:t xml:space="preserve">适当压实，每个处理器每天处理 </w:t>
      </w:r>
      <w:r>
        <w:rPr>
          <w:rFonts w:ascii="Times New Roman" w:hAnsi="Times New Roman" w:eastAsia="Times New Roman"/>
          <w:sz w:val="28"/>
        </w:rPr>
        <w:t xml:space="preserve">1.5-2 </w:t>
      </w:r>
      <w:r>
        <w:rPr>
          <w:sz w:val="28"/>
        </w:rPr>
        <w:t>吨生活垃圾，则每个处理器每</w:t>
      </w:r>
    </w:p>
    <w:p>
      <w:pPr>
        <w:spacing w:after="0" w:line="417" w:lineRule="auto"/>
        <w:jc w:val="left"/>
        <w:rPr>
          <w:rFonts w:ascii="Times New Roman" w:hAnsi="Times New Roman" w:eastAsia="Times New Roman"/>
          <w:sz w:val="28"/>
        </w:rPr>
        <w:sectPr>
          <w:pgSz w:w="11910" w:h="16840"/>
          <w:pgMar w:top="1520" w:right="1140" w:bottom="280" w:left="1520" w:header="720" w:footer="720" w:gutter="0"/>
        </w:sectPr>
      </w:pPr>
    </w:p>
    <w:p>
      <w:pPr>
        <w:pStyle w:val="7"/>
        <w:spacing w:before="55" w:line="417" w:lineRule="auto"/>
        <w:ind w:left="280" w:right="657"/>
        <w:jc w:val="both"/>
      </w:pPr>
      <w:r>
        <w:drawing>
          <wp:anchor distT="0" distB="0" distL="0" distR="0" simplePos="0" relativeHeight="16384" behindDoc="1" locked="0" layoutInCell="1" allowOverlap="1">
            <wp:simplePos x="0" y="0"/>
            <wp:positionH relativeFrom="page">
              <wp:posOffset>1356360</wp:posOffset>
            </wp:positionH>
            <wp:positionV relativeFrom="paragraph">
              <wp:posOffset>754380</wp:posOffset>
            </wp:positionV>
            <wp:extent cx="4760595" cy="2749550"/>
            <wp:effectExtent l="0" t="0" r="1905" b="12700"/>
            <wp:wrapNone/>
            <wp:docPr id="29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23.jpeg"/>
                    <pic:cNvPicPr>
                      <a:picLocks noChangeAspect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0595" cy="2749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6"/>
        </w:rPr>
        <w:t xml:space="preserve">天可处理 </w:t>
      </w:r>
      <w:r>
        <w:rPr>
          <w:rFonts w:ascii="Times New Roman" w:eastAsia="Times New Roman"/>
        </w:rPr>
        <w:t xml:space="preserve">2500-3000 </w:t>
      </w:r>
      <w:r>
        <w:rPr>
          <w:spacing w:val="-9"/>
        </w:rPr>
        <w:t>人产生的生活垃圾，并按照村庄位置及人口分布</w:t>
      </w:r>
      <w:r>
        <w:rPr>
          <w:spacing w:val="-3"/>
        </w:rPr>
        <w:t>情况配置处理器。</w:t>
      </w: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  <w:spacing w:before="12"/>
        <w:rPr>
          <w:sz w:val="32"/>
        </w:rPr>
      </w:pPr>
    </w:p>
    <w:p>
      <w:pPr>
        <w:pStyle w:val="7"/>
        <w:ind w:left="263" w:right="638"/>
        <w:jc w:val="center"/>
      </w:pPr>
      <w:r>
        <w:t>“生活垃圾矿化处理器”实地图</w:t>
      </w:r>
    </w:p>
    <w:p>
      <w:pPr>
        <w:pStyle w:val="7"/>
        <w:spacing w:before="9"/>
        <w:rPr>
          <w:sz w:val="19"/>
        </w:rPr>
      </w:pPr>
    </w:p>
    <w:p>
      <w:pPr>
        <w:pStyle w:val="5"/>
        <w:jc w:val="both"/>
      </w:pPr>
      <w:r>
        <w:rPr>
          <w:rFonts w:ascii="Calibri" w:eastAsia="Calibri"/>
        </w:rPr>
        <w:t xml:space="preserve">8 </w:t>
      </w:r>
      <w:r>
        <w:t>行业成功案例：</w:t>
      </w:r>
    </w:p>
    <w:p>
      <w:pPr>
        <w:pStyle w:val="7"/>
        <w:spacing w:before="109" w:line="417" w:lineRule="auto"/>
        <w:ind w:left="280" w:right="655"/>
        <w:jc w:val="both"/>
      </w:pPr>
      <w:r>
        <w:drawing>
          <wp:anchor distT="0" distB="0" distL="0" distR="0" simplePos="0" relativeHeight="5120" behindDoc="0" locked="0" layoutInCell="1" allowOverlap="1">
            <wp:simplePos x="0" y="0"/>
            <wp:positionH relativeFrom="page">
              <wp:posOffset>1323975</wp:posOffset>
            </wp:positionH>
            <wp:positionV relativeFrom="paragraph">
              <wp:posOffset>72390</wp:posOffset>
            </wp:positionV>
            <wp:extent cx="4813300" cy="2771140"/>
            <wp:effectExtent l="0" t="0" r="6350" b="10160"/>
            <wp:wrapTopAndBottom/>
            <wp:docPr id="31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24.jpeg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3300" cy="27710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2017</w:t>
      </w:r>
      <w:r>
        <w:rPr>
          <w:spacing w:val="-42"/>
        </w:rPr>
        <w:t xml:space="preserve"> 年 </w:t>
      </w:r>
      <w:r>
        <w:t>9</w:t>
      </w:r>
      <w:r>
        <w:rPr>
          <w:spacing w:val="-41"/>
        </w:rPr>
        <w:t xml:space="preserve"> 月 </w:t>
      </w:r>
      <w:r>
        <w:t>14</w:t>
      </w:r>
      <w:r>
        <w:rPr>
          <w:spacing w:val="-18"/>
        </w:rPr>
        <w:t xml:space="preserve"> 日召开雄县 </w:t>
      </w:r>
      <w:r>
        <w:t>2016</w:t>
      </w:r>
      <w:r>
        <w:rPr>
          <w:spacing w:val="-6"/>
        </w:rPr>
        <w:t xml:space="preserve"> 年度南水北调沿线区域农村环境整</w:t>
      </w:r>
      <w:r>
        <w:rPr>
          <w:spacing w:val="-14"/>
        </w:rPr>
        <w:t>治项目</w:t>
      </w:r>
      <w:r>
        <w:rPr>
          <w:spacing w:val="-3"/>
        </w:rPr>
        <w:t>（</w:t>
      </w:r>
      <w:r>
        <w:rPr>
          <w:spacing w:val="-2"/>
        </w:rPr>
        <w:t>三标段</w:t>
      </w:r>
      <w:r>
        <w:rPr>
          <w:spacing w:val="-34"/>
        </w:rPr>
        <w:t>）</w:t>
      </w:r>
      <w:r>
        <w:rPr>
          <w:spacing w:val="-6"/>
        </w:rPr>
        <w:t>第一期工程效果专家评估会，参会人员有雄县财政</w:t>
      </w:r>
      <w:r>
        <w:rPr>
          <w:spacing w:val="-12"/>
        </w:rPr>
        <w:t>局、项目施工单位、项目监理单位、工程所在乡镇有关负责人。参会</w:t>
      </w:r>
      <w:r>
        <w:rPr>
          <w:spacing w:val="3"/>
        </w:rPr>
        <w:t>的各位专家及各有关领导对第一期工程使用效果一致给予了充分肯</w:t>
      </w:r>
    </w:p>
    <w:p>
      <w:pPr>
        <w:spacing w:after="0" w:line="417" w:lineRule="auto"/>
        <w:jc w:val="both"/>
        <w:sectPr>
          <w:pgSz w:w="11910" w:h="16840"/>
          <w:pgMar w:top="1500" w:right="1140" w:bottom="280" w:left="1520" w:header="720" w:footer="720" w:gutter="0"/>
        </w:sectPr>
      </w:pPr>
    </w:p>
    <w:p>
      <w:pPr>
        <w:pStyle w:val="7"/>
        <w:spacing w:before="35" w:line="417" w:lineRule="auto"/>
        <w:ind w:left="280" w:right="657"/>
      </w:pPr>
      <w:r>
        <w:drawing>
          <wp:anchor distT="0" distB="0" distL="0" distR="0" simplePos="0" relativeHeight="17408" behindDoc="1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782955</wp:posOffset>
            </wp:positionV>
            <wp:extent cx="5367655" cy="3064510"/>
            <wp:effectExtent l="0" t="0" r="0" b="0"/>
            <wp:wrapNone/>
            <wp:docPr id="33" name="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25.jpeg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7528" cy="30647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1"/>
        </w:rPr>
        <w:t>定。垃圾处理设备达到预期目的并且处理器最终的排放烟尘和灰渣均</w:t>
      </w:r>
      <w:r>
        <w:rPr>
          <w:spacing w:val="-5"/>
        </w:rPr>
        <w:t>符合国家相关标准，实现了农村减量化、无害化、资源化。</w:t>
      </w: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  <w:spacing w:before="8"/>
        <w:rPr>
          <w:sz w:val="25"/>
        </w:rPr>
      </w:pPr>
    </w:p>
    <w:p>
      <w:pPr>
        <w:pStyle w:val="7"/>
        <w:ind w:left="280"/>
      </w:pPr>
      <w:r>
        <w:t>2018 年 8 月 24 日，由建设单位、监测单位、施工单位、监理单位、</w:t>
      </w:r>
    </w:p>
    <w:p>
      <w:pPr>
        <w:pStyle w:val="7"/>
        <w:spacing w:before="9"/>
        <w:rPr>
          <w:sz w:val="20"/>
        </w:rPr>
      </w:pPr>
    </w:p>
    <w:p>
      <w:pPr>
        <w:pStyle w:val="7"/>
        <w:spacing w:line="417" w:lineRule="auto"/>
        <w:ind w:left="280" w:right="657"/>
      </w:pPr>
      <w:r>
        <w:rPr>
          <w:spacing w:val="-6"/>
        </w:rPr>
        <w:t xml:space="preserve">环评单位、专业技术专家组组成验收组，对《保定市雄县 </w:t>
      </w:r>
      <w:r>
        <w:t>2016</w:t>
      </w:r>
      <w:r>
        <w:rPr>
          <w:spacing w:val="-24"/>
        </w:rPr>
        <w:t xml:space="preserve"> 年度</w:t>
      </w:r>
      <w:r>
        <w:rPr>
          <w:spacing w:val="-6"/>
        </w:rPr>
        <w:t>南水北调沿线重点区域农村环境整治项目竣工环境保护验收监测报</w:t>
      </w:r>
      <w:r>
        <w:rPr>
          <w:spacing w:val="-11"/>
        </w:rPr>
        <w:t>告》项目进行验收。施工严格按照设计施工图纸、环境影响报告书所</w:t>
      </w:r>
      <w:r>
        <w:rPr>
          <w:spacing w:val="-10"/>
        </w:rPr>
        <w:t>提出的环境保护措施和要求施工，严格执行环保“三同时”制度。聘</w:t>
      </w:r>
      <w:r>
        <w:rPr>
          <w:spacing w:val="-8"/>
        </w:rPr>
        <w:t>请第三方专业的检测单位对该项目有组织、无组织污染物、厂界噪声</w:t>
      </w:r>
      <w:r>
        <w:rPr>
          <w:spacing w:val="-3"/>
        </w:rPr>
        <w:t>进行了监测，结果表明也完全达到国家规定的相关标准。</w:t>
      </w:r>
    </w:p>
    <w:p>
      <w:pPr>
        <w:spacing w:after="0" w:line="417" w:lineRule="auto"/>
        <w:sectPr>
          <w:pgSz w:w="11910" w:h="16840"/>
          <w:pgMar w:top="1520" w:right="1140" w:bottom="280" w:left="1520" w:header="720" w:footer="720" w:gutter="0"/>
        </w:sectPr>
      </w:pPr>
    </w:p>
    <w:p>
      <w:pPr>
        <w:pStyle w:val="5"/>
        <w:spacing w:before="43"/>
      </w:pPr>
      <w:r>
        <w:t>9、行业相关媒体报道：</w:t>
      </w:r>
    </w:p>
    <w:p>
      <w:pPr>
        <w:pStyle w:val="7"/>
        <w:spacing w:before="5"/>
        <w:rPr>
          <w:b/>
          <w:sz w:val="11"/>
        </w:rPr>
      </w:pPr>
      <w:r>
        <w:drawing>
          <wp:anchor distT="0" distB="0" distL="0" distR="0" simplePos="0" relativeHeight="4096" behindDoc="0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117475</wp:posOffset>
            </wp:positionV>
            <wp:extent cx="5003165" cy="4266565"/>
            <wp:effectExtent l="0" t="0" r="0" b="0"/>
            <wp:wrapTopAndBottom/>
            <wp:docPr id="35" name="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26.jpeg"/>
                    <pic:cNvPicPr>
                      <a:picLocks noChangeAspect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3021" cy="4266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7"/>
        <w:spacing w:before="3"/>
        <w:rPr>
          <w:b/>
          <w:sz w:val="6"/>
        </w:rPr>
      </w:pPr>
    </w:p>
    <w:p>
      <w:pPr>
        <w:pStyle w:val="7"/>
        <w:rPr>
          <w:sz w:val="20"/>
        </w:rPr>
      </w:pPr>
      <w:r>
        <w:rPr>
          <w:rFonts w:hint="eastAsia"/>
          <w:sz w:val="20"/>
          <w:lang w:val="en-US" w:eastAsia="zh-CN"/>
        </w:rPr>
        <w:t xml:space="preserve">   </w:t>
      </w:r>
      <w:r>
        <w:rPr>
          <w:sz w:val="20"/>
        </w:rPr>
        <w:drawing>
          <wp:inline distT="0" distB="0" distL="0" distR="0">
            <wp:extent cx="4957445" cy="3871595"/>
            <wp:effectExtent l="0" t="0" r="14605" b="14605"/>
            <wp:docPr id="37" name="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27.jpeg"/>
                    <pic:cNvPicPr>
                      <a:picLocks noChangeAspect="1"/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7445" cy="3872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rPr>
          <w:sz w:val="20"/>
        </w:rPr>
        <w:sectPr>
          <w:pgSz w:w="11910" w:h="16840"/>
          <w:pgMar w:top="1500" w:right="1140" w:bottom="280" w:left="1520" w:header="720" w:footer="720" w:gutter="0"/>
        </w:sectPr>
      </w:pPr>
    </w:p>
    <w:p>
      <w:pPr>
        <w:pStyle w:val="6"/>
        <w:spacing w:before="35"/>
      </w:pPr>
      <w:r>
        <w:t>10、设备价格（设备价格）：</w:t>
      </w:r>
    </w:p>
    <w:p>
      <w:pPr>
        <w:pStyle w:val="7"/>
        <w:rPr>
          <w:b/>
        </w:rPr>
      </w:pPr>
    </w:p>
    <w:p>
      <w:pPr>
        <w:pStyle w:val="13"/>
        <w:numPr>
          <w:ilvl w:val="1"/>
          <w:numId w:val="8"/>
        </w:numPr>
        <w:tabs>
          <w:tab w:val="left" w:pos="1259"/>
          <w:tab w:val="left" w:pos="1260"/>
        </w:tabs>
        <w:spacing w:before="185" w:after="0" w:line="604" w:lineRule="auto"/>
        <w:ind w:left="1120" w:right="3362" w:hanging="840"/>
        <w:jc w:val="left"/>
        <w:rPr>
          <w:sz w:val="28"/>
        </w:rPr>
      </w:pPr>
      <w:r>
        <w:rPr>
          <w:spacing w:val="-40"/>
          <w:sz w:val="28"/>
        </w:rPr>
        <w:t xml:space="preserve">二代 </w:t>
      </w:r>
      <w:r>
        <w:rPr>
          <w:sz w:val="28"/>
        </w:rPr>
        <w:t>5.5</w:t>
      </w:r>
      <w:r>
        <w:rPr>
          <w:spacing w:val="-3"/>
          <w:sz w:val="28"/>
        </w:rPr>
        <w:t xml:space="preserve"> 立方米垃圾处理器：</w:t>
      </w:r>
      <w:r>
        <w:rPr>
          <w:rFonts w:hint="eastAsia"/>
          <w:spacing w:val="-3"/>
          <w:sz w:val="28"/>
          <w:lang w:val="en-US" w:eastAsia="zh-CN"/>
        </w:rPr>
        <w:t>75</w:t>
      </w:r>
      <w:r>
        <w:rPr>
          <w:spacing w:val="-24"/>
          <w:sz w:val="28"/>
        </w:rPr>
        <w:t xml:space="preserve"> 万元</w:t>
      </w:r>
    </w:p>
    <w:p>
      <w:pPr>
        <w:pStyle w:val="7"/>
        <w:spacing w:before="2"/>
        <w:ind w:left="1120"/>
      </w:pPr>
      <w:r>
        <w:t>三代 5.5 立方米垃圾处理器：110 万元（配套自动上料</w:t>
      </w:r>
      <w:r>
        <w:rPr>
          <w:rFonts w:hint="eastAsia"/>
          <w:lang w:eastAsia="zh-CN"/>
        </w:rPr>
        <w:t>、土建工程</w:t>
      </w:r>
      <w:bookmarkStart w:id="9" w:name="_GoBack"/>
      <w:bookmarkEnd w:id="9"/>
      <w:r>
        <w:t>系统）</w:t>
      </w:r>
    </w:p>
    <w:p>
      <w:pPr>
        <w:pStyle w:val="7"/>
      </w:pPr>
    </w:p>
    <w:p>
      <w:pPr>
        <w:pStyle w:val="13"/>
        <w:numPr>
          <w:ilvl w:val="1"/>
          <w:numId w:val="8"/>
        </w:numPr>
        <w:tabs>
          <w:tab w:val="left" w:pos="1119"/>
          <w:tab w:val="left" w:pos="1120"/>
        </w:tabs>
        <w:spacing w:before="185" w:after="0" w:line="240" w:lineRule="auto"/>
        <w:ind w:left="1120" w:right="0" w:hanging="840"/>
        <w:jc w:val="left"/>
        <w:rPr>
          <w:sz w:val="28"/>
        </w:rPr>
      </w:pPr>
      <w:r>
        <w:rPr>
          <w:spacing w:val="-3"/>
          <w:sz w:val="28"/>
        </w:rPr>
        <w:t>安装施工价格：</w:t>
      </w:r>
      <w:r>
        <w:rPr>
          <w:sz w:val="28"/>
        </w:rPr>
        <w:t>15</w:t>
      </w:r>
      <w:r>
        <w:rPr>
          <w:spacing w:val="-36"/>
          <w:sz w:val="28"/>
        </w:rPr>
        <w:t xml:space="preserve"> 万</w:t>
      </w:r>
      <w:r>
        <w:rPr>
          <w:spacing w:val="-3"/>
          <w:sz w:val="28"/>
        </w:rPr>
        <w:t>（处理站场地土建、安装施工</w:t>
      </w:r>
      <w:r>
        <w:rPr>
          <w:sz w:val="28"/>
        </w:rPr>
        <w:t>）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top="1520" w:right="1140" w:bottom="280" w:left="1520" w:header="720" w:footer="720" w:gutter="0"/>
        </w:sectPr>
      </w:pPr>
    </w:p>
    <w:p>
      <w:pPr>
        <w:spacing w:before="30"/>
        <w:ind w:left="280" w:right="0" w:firstLine="0"/>
        <w:jc w:val="left"/>
        <w:rPr>
          <w:b/>
          <w:sz w:val="32"/>
        </w:rPr>
      </w:pPr>
      <w:r>
        <w:rPr>
          <w:b/>
          <w:sz w:val="32"/>
        </w:rPr>
        <w:t>三、农村、牧区居民集中区（乡镇所在地）污水处理系统</w:t>
      </w:r>
    </w:p>
    <w:p>
      <w:pPr>
        <w:pStyle w:val="7"/>
        <w:spacing w:before="5"/>
        <w:rPr>
          <w:b/>
          <w:sz w:val="39"/>
        </w:rPr>
      </w:pPr>
    </w:p>
    <w:p>
      <w:pPr>
        <w:pStyle w:val="5"/>
      </w:pPr>
      <w:r>
        <w:t>1、污水处理工艺：</w:t>
      </w:r>
    </w:p>
    <w:p>
      <w:pPr>
        <w:spacing w:before="240"/>
        <w:ind w:left="580" w:right="0" w:firstLine="0"/>
        <w:jc w:val="left"/>
        <w:rPr>
          <w:b/>
          <w:sz w:val="30"/>
        </w:rPr>
      </w:pPr>
      <w:r>
        <w:rPr>
          <w:b/>
          <w:sz w:val="30"/>
        </w:rPr>
        <w:t>生物膜法-生物转盘工艺（RBC）</w:t>
      </w:r>
    </w:p>
    <w:p>
      <w:pPr>
        <w:pStyle w:val="7"/>
        <w:spacing w:before="252"/>
        <w:ind w:left="839"/>
      </w:pPr>
      <w:r>
        <w:t>生物转盘是由许多平行排列浸没在一个水槽（氧化槽）中的塑料</w:t>
      </w:r>
    </w:p>
    <w:p>
      <w:pPr>
        <w:pStyle w:val="7"/>
        <w:spacing w:before="9"/>
        <w:rPr>
          <w:sz w:val="20"/>
        </w:rPr>
      </w:pPr>
    </w:p>
    <w:p>
      <w:pPr>
        <w:pStyle w:val="7"/>
        <w:spacing w:line="417" w:lineRule="auto"/>
        <w:ind w:left="280" w:right="518"/>
      </w:pPr>
      <w:r>
        <w:t>（pp 或</w:t>
      </w:r>
      <w:r>
        <w:rPr>
          <w:spacing w:val="-7"/>
        </w:rPr>
        <w:t>PVC）</w:t>
      </w:r>
      <w:r>
        <w:rPr>
          <w:spacing w:val="-13"/>
        </w:rPr>
        <w:t>圆盘</w:t>
      </w:r>
      <w:r>
        <w:rPr>
          <w:spacing w:val="-3"/>
        </w:rPr>
        <w:t>（</w:t>
      </w:r>
      <w:r>
        <w:t>盘片</w:t>
      </w:r>
      <w:r>
        <w:rPr>
          <w:spacing w:val="-25"/>
        </w:rPr>
        <w:t>）</w:t>
      </w:r>
      <w:r>
        <w:rPr>
          <w:spacing w:val="-6"/>
        </w:rPr>
        <w:t>所组成的，盘片的盘面近一半浸没在废水</w:t>
      </w:r>
      <w:r>
        <w:rPr>
          <w:spacing w:val="-18"/>
        </w:rPr>
        <w:t xml:space="preserve">水面之下，盘片上生长着生物膜。它的工作原理和生物滤池基本相同， </w:t>
      </w:r>
      <w:r>
        <w:rPr>
          <w:spacing w:val="-10"/>
        </w:rPr>
        <w:t>盘片在与之垂直的水平轴带动下缓慢地转动，浸入废水中的那部分盘</w:t>
      </w:r>
      <w:r>
        <w:rPr>
          <w:spacing w:val="-9"/>
        </w:rPr>
        <w:t>片上的生物膜便吸附废水的有机物，当转出水面时，生物膜又从大气</w:t>
      </w:r>
      <w:r>
        <w:rPr>
          <w:spacing w:val="-10"/>
        </w:rPr>
        <w:t>吸收所需的氧气，使吸附于膜上的有机物被微生物氧化分解。随着盘</w:t>
      </w:r>
      <w:r>
        <w:rPr>
          <w:spacing w:val="-4"/>
        </w:rPr>
        <w:t>片的不断转动，最终使槽内废水得以净化。</w:t>
      </w:r>
      <w:r>
        <w:rPr>
          <w:spacing w:val="-3"/>
        </w:rPr>
        <w:t>（</w:t>
      </w:r>
      <w:r>
        <w:rPr>
          <w:spacing w:val="-2"/>
        </w:rPr>
        <w:t>工艺示意见图示</w:t>
      </w:r>
      <w:r>
        <w:t>）</w:t>
      </w:r>
    </w:p>
    <w:p>
      <w:pPr>
        <w:pStyle w:val="7"/>
        <w:spacing w:line="417" w:lineRule="auto"/>
        <w:ind w:left="280" w:right="657" w:firstLine="559"/>
        <w:jc w:val="both"/>
      </w:pPr>
      <w:r>
        <mc:AlternateContent>
          <mc:Choice Requires="wps">
            <w:drawing>
              <wp:anchor distT="0" distB="0" distL="114300" distR="114300" simplePos="0" relativeHeight="18432" behindDoc="1" locked="0" layoutInCell="1" allowOverlap="1">
                <wp:simplePos x="0" y="0"/>
                <wp:positionH relativeFrom="page">
                  <wp:posOffset>2979420</wp:posOffset>
                </wp:positionH>
                <wp:positionV relativeFrom="paragraph">
                  <wp:posOffset>1410970</wp:posOffset>
                </wp:positionV>
                <wp:extent cx="1600835" cy="178435"/>
                <wp:effectExtent l="0" t="0" r="0" b="0"/>
                <wp:wrapNone/>
                <wp:docPr id="30" name="文本框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835" cy="178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7"/>
                              <w:spacing w:line="281" w:lineRule="exact"/>
                            </w:pPr>
                            <w:r>
                              <w:t>生物转盘工艺示意图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35" o:spid="_x0000_s1026" o:spt="202" type="#_x0000_t202" style="position:absolute;left:0pt;margin-left:234.6pt;margin-top:111.1pt;height:14.05pt;width:126.05pt;mso-position-horizontal-relative:page;z-index:-503298048;mso-width-relative:page;mso-height-relative:page;" filled="f" stroked="f" coordsize="21600,21600" o:gfxdata="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7"/>
                        <w:spacing w:line="281" w:lineRule="exact"/>
                      </w:pPr>
                      <w:r>
                        <w:t>生物转盘工艺示意图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19456" behindDoc="1" locked="0" layoutInCell="1" allowOverlap="1">
                <wp:simplePos x="0" y="0"/>
                <wp:positionH relativeFrom="page">
                  <wp:posOffset>1134745</wp:posOffset>
                </wp:positionH>
                <wp:positionV relativeFrom="paragraph">
                  <wp:posOffset>1115695</wp:posOffset>
                </wp:positionV>
                <wp:extent cx="5360670" cy="2510790"/>
                <wp:effectExtent l="635" t="0" r="10795" b="3810"/>
                <wp:wrapNone/>
                <wp:docPr id="38" name="组合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60670" cy="2510790"/>
                          <a:chOff x="1788" y="1757"/>
                          <a:chExt cx="8442" cy="3954"/>
                        </a:xfrm>
                      </wpg:grpSpPr>
                      <wps:wsp>
                        <wps:cNvPr id="32" name="矩形 37"/>
                        <wps:cNvSpPr/>
                        <wps:spPr>
                          <a:xfrm>
                            <a:off x="1795" y="1764"/>
                            <a:ext cx="8427" cy="39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4" name="任意多边形 38"/>
                        <wps:cNvSpPr/>
                        <wps:spPr>
                          <a:xfrm>
                            <a:off x="1787" y="1757"/>
                            <a:ext cx="8442" cy="395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442" h="3954">
                                <a:moveTo>
                                  <a:pt x="8442" y="3954"/>
                                </a:moveTo>
                                <a:lnTo>
                                  <a:pt x="0" y="3954"/>
                                </a:lnTo>
                                <a:lnTo>
                                  <a:pt x="0" y="0"/>
                                </a:lnTo>
                                <a:lnTo>
                                  <a:pt x="8442" y="0"/>
                                </a:lnTo>
                                <a:lnTo>
                                  <a:pt x="8442" y="8"/>
                                </a:lnTo>
                                <a:lnTo>
                                  <a:pt x="15" y="8"/>
                                </a:lnTo>
                                <a:lnTo>
                                  <a:pt x="7" y="15"/>
                                </a:lnTo>
                                <a:lnTo>
                                  <a:pt x="15" y="15"/>
                                </a:lnTo>
                                <a:lnTo>
                                  <a:pt x="15" y="3939"/>
                                </a:lnTo>
                                <a:lnTo>
                                  <a:pt x="7" y="3939"/>
                                </a:lnTo>
                                <a:lnTo>
                                  <a:pt x="15" y="3947"/>
                                </a:lnTo>
                                <a:lnTo>
                                  <a:pt x="8442" y="3947"/>
                                </a:lnTo>
                                <a:lnTo>
                                  <a:pt x="8442" y="3954"/>
                                </a:lnTo>
                                <a:close/>
                                <a:moveTo>
                                  <a:pt x="15" y="15"/>
                                </a:moveTo>
                                <a:lnTo>
                                  <a:pt x="7" y="15"/>
                                </a:lnTo>
                                <a:lnTo>
                                  <a:pt x="15" y="8"/>
                                </a:lnTo>
                                <a:lnTo>
                                  <a:pt x="15" y="15"/>
                                </a:lnTo>
                                <a:close/>
                                <a:moveTo>
                                  <a:pt x="8427" y="15"/>
                                </a:moveTo>
                                <a:lnTo>
                                  <a:pt x="15" y="15"/>
                                </a:lnTo>
                                <a:lnTo>
                                  <a:pt x="15" y="8"/>
                                </a:lnTo>
                                <a:lnTo>
                                  <a:pt x="8427" y="8"/>
                                </a:lnTo>
                                <a:lnTo>
                                  <a:pt x="8427" y="15"/>
                                </a:lnTo>
                                <a:close/>
                                <a:moveTo>
                                  <a:pt x="8427" y="3947"/>
                                </a:moveTo>
                                <a:lnTo>
                                  <a:pt x="8427" y="8"/>
                                </a:lnTo>
                                <a:lnTo>
                                  <a:pt x="8434" y="15"/>
                                </a:lnTo>
                                <a:lnTo>
                                  <a:pt x="8442" y="15"/>
                                </a:lnTo>
                                <a:lnTo>
                                  <a:pt x="8442" y="3939"/>
                                </a:lnTo>
                                <a:lnTo>
                                  <a:pt x="8434" y="3939"/>
                                </a:lnTo>
                                <a:lnTo>
                                  <a:pt x="8427" y="3947"/>
                                </a:lnTo>
                                <a:close/>
                                <a:moveTo>
                                  <a:pt x="8442" y="15"/>
                                </a:moveTo>
                                <a:lnTo>
                                  <a:pt x="8434" y="15"/>
                                </a:lnTo>
                                <a:lnTo>
                                  <a:pt x="8427" y="8"/>
                                </a:lnTo>
                                <a:lnTo>
                                  <a:pt x="8442" y="8"/>
                                </a:lnTo>
                                <a:lnTo>
                                  <a:pt x="8442" y="15"/>
                                </a:lnTo>
                                <a:close/>
                                <a:moveTo>
                                  <a:pt x="15" y="3947"/>
                                </a:moveTo>
                                <a:lnTo>
                                  <a:pt x="7" y="3939"/>
                                </a:lnTo>
                                <a:lnTo>
                                  <a:pt x="15" y="3939"/>
                                </a:lnTo>
                                <a:lnTo>
                                  <a:pt x="15" y="3947"/>
                                </a:lnTo>
                                <a:close/>
                                <a:moveTo>
                                  <a:pt x="8427" y="3947"/>
                                </a:moveTo>
                                <a:lnTo>
                                  <a:pt x="15" y="3947"/>
                                </a:lnTo>
                                <a:lnTo>
                                  <a:pt x="15" y="3939"/>
                                </a:lnTo>
                                <a:lnTo>
                                  <a:pt x="8427" y="3939"/>
                                </a:lnTo>
                                <a:lnTo>
                                  <a:pt x="8427" y="3947"/>
                                </a:lnTo>
                                <a:close/>
                                <a:moveTo>
                                  <a:pt x="8442" y="3947"/>
                                </a:moveTo>
                                <a:lnTo>
                                  <a:pt x="8427" y="3947"/>
                                </a:lnTo>
                                <a:lnTo>
                                  <a:pt x="8434" y="3939"/>
                                </a:lnTo>
                                <a:lnTo>
                                  <a:pt x="8442" y="3939"/>
                                </a:lnTo>
                                <a:lnTo>
                                  <a:pt x="8442" y="39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6" name="图片 39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1946" y="1887"/>
                            <a:ext cx="8091" cy="3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36" o:spid="_x0000_s1026" o:spt="203" style="position:absolute;left:0pt;margin-left:89.35pt;margin-top:87.85pt;height:197.7pt;width:422.1pt;mso-position-horizontal-relative:page;z-index:-503297024;mso-width-relative:page;mso-height-relative:page;" coordorigin="1788,1757" coordsize="8442,3954" o:gfxdata="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">
                <o:lock v:ext="edit" aspectratio="f"/>
                <v:rect id="矩形 37" o:spid="_x0000_s1026" o:spt="1" style="position:absolute;left:1795;top:1764;height:3939;width:8427;" fillcolor="#FFFFFF" filled="t" stroked="f" coordsize="21600,21600" o:gfxdata="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Lwr6W8AAAA&#10;2wAAAA8AAAAAAAAAAQAgAAAAIgAAAGRycy9kb3ducmV2LnhtbFBLAQIUABQAAAAIAIdO4kAzLwWe&#10;OwAAADkAAAAQAAAAAAAAAAEAIAAAAAsBAABkcnMvc2hhcGV4bWwueG1sUEsFBgAAAAAGAAYAWwEA&#10;ALUDAAAAAA==&#10;">
                  <v:fill on="t" focussize="0,0"/>
                  <v:stroke on="f"/>
                  <v:imagedata o:title=""/>
                  <o:lock v:ext="edit" aspectratio="f"/>
                </v:rect>
                <v:shape id="任意多边形 38" o:spid="_x0000_s1026" o:spt="100" style="position:absolute;left:1787;top:1757;height:3954;width:8442;" fillcolor="#000000" filled="t" stroked="f" coordsize="8442,3954" o:gfxdata="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1U9TsvQAA&#10;ANsAAAAPAAAAAAAAAAEAIAAAACIAAABkcnMvZG93bnJldi54bWxQSwECFAAUAAAACACHTuJAMy8F&#10;njsAAAA5AAAAEAAAAAAAAAABACAAAAAMAQAAZHJzL3NoYXBleG1sLnhtbFBLBQYAAAAABgAGAFsB&#10;AAC2AwAAAAA=&#10;" path="m8442,3954l0,3954,0,0,8442,0,8442,8,15,8,7,15,15,15,15,3939,7,3939,15,3947,8442,3947,8442,3954xm15,15l7,15,15,8,15,15xm8427,15l15,15,15,8,8427,8,8427,15xm8427,3947l8427,8,8434,15,8442,15,8442,3939,8434,3939,8427,3947xm8442,15l8434,15,8427,8,8442,8,8442,15xm15,3947l7,3939,15,3939,15,3947xm8427,3947l15,3947,15,3939,8427,3939,8427,3947xm8442,3947l8427,3947,8434,3939,8442,3939,8442,3947xe">
                  <v:fill on="t" focussize="0,0"/>
                  <v:stroke on="f"/>
                  <v:imagedata o:title=""/>
                  <o:lock v:ext="edit" aspectratio="f"/>
                </v:shape>
                <v:shape id="图片 39" o:spid="_x0000_s1026" o:spt="75" type="#_x0000_t75" style="position:absolute;left:1946;top:1887;height:3660;width:8091;" filled="f" o:preferrelative="t" stroked="f" coordsize="21600,21600" o:gfxdata="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9M3d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2" o:title=""/>
                  <o:lock v:ext="edit" aspectratio="t"/>
                </v:shape>
              </v:group>
            </w:pict>
          </mc:Fallback>
        </mc:AlternateContent>
      </w:r>
      <w:r>
        <w:t>作为生物膜法的代表性工艺-生物转盘，该工艺具有结构简单、</w:t>
      </w:r>
      <w:r>
        <w:rPr>
          <w:spacing w:val="-10"/>
        </w:rPr>
        <w:t>运转安全、处理效果好、维护管理方便、运行费用低等优点；但初期</w:t>
      </w:r>
      <w:r>
        <w:rPr>
          <w:spacing w:val="-4"/>
        </w:rPr>
        <w:t>生化区一次性投资较高。</w:t>
      </w: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  <w:rPr>
          <w:sz w:val="30"/>
        </w:rPr>
      </w:pPr>
    </w:p>
    <w:p>
      <w:pPr>
        <w:pStyle w:val="7"/>
        <w:ind w:left="839"/>
      </w:pPr>
      <w:r>
        <w:t>（在实际运用中，通常将初沉阶段与二沉阶段单独设置）</w:t>
      </w:r>
    </w:p>
    <w:p>
      <w:pPr>
        <w:spacing w:after="0"/>
        <w:sectPr>
          <w:pgSz w:w="11910" w:h="16840"/>
          <w:pgMar w:top="1500" w:right="1140" w:bottom="280" w:left="1520" w:header="720" w:footer="720" w:gutter="0"/>
        </w:sectPr>
      </w:pPr>
    </w:p>
    <w:p>
      <w:pPr>
        <w:pStyle w:val="7"/>
        <w:ind w:left="280"/>
        <w:rPr>
          <w:sz w:val="20"/>
        </w:rPr>
      </w:pPr>
      <w:r>
        <w:rPr>
          <w:sz w:val="20"/>
        </w:rPr>
        <w:drawing>
          <wp:inline distT="0" distB="0" distL="0" distR="0">
            <wp:extent cx="5257800" cy="3118485"/>
            <wp:effectExtent l="0" t="0" r="0" b="5715"/>
            <wp:docPr id="39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29.jpeg"/>
                    <pic:cNvPicPr>
                      <a:picLocks noChangeAspect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119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spacing w:before="130"/>
        <w:ind w:left="2432"/>
      </w:pPr>
      <w:r>
        <w:t>上图为 1000m3/d 污水厂占地示意</w:t>
      </w:r>
    </w:p>
    <w:p>
      <w:pPr>
        <w:pStyle w:val="7"/>
        <w:spacing w:before="200" w:line="374" w:lineRule="auto"/>
        <w:ind w:left="280" w:right="655" w:firstLine="559"/>
      </w:pPr>
      <w:r>
        <w:rPr>
          <w:spacing w:val="-3"/>
        </w:rPr>
        <w:t>生物转盘在国际上，尤其是西方发达国家得到了十分广泛的应</w:t>
      </w:r>
      <w:r>
        <w:rPr>
          <w:spacing w:val="-11"/>
        </w:rPr>
        <w:t>用。经过数十年的发展研究及应用，目前国际先进的生物转盘应用已</w:t>
      </w:r>
      <w:r>
        <w:rPr>
          <w:spacing w:val="-9"/>
        </w:rPr>
        <w:t>经达到了高度的装备化、标准化程度。在工艺性能表现上，除了高效</w:t>
      </w:r>
      <w:r>
        <w:rPr>
          <w:spacing w:val="9"/>
        </w:rPr>
        <w:t>的去除水中的</w:t>
      </w:r>
      <w:r>
        <w:t>COD\BOD</w:t>
      </w:r>
      <w:r>
        <w:rPr>
          <w:spacing w:val="-10"/>
        </w:rPr>
        <w:t xml:space="preserve"> 外，对脱氮除磷也具有十分出色的表现。</w:t>
      </w:r>
    </w:p>
    <w:p>
      <w:pPr>
        <w:pStyle w:val="5"/>
        <w:spacing w:line="336" w:lineRule="exact"/>
      </w:pPr>
      <w:r>
        <w:t>2、设备优点：</w:t>
      </w:r>
    </w:p>
    <w:p>
      <w:pPr>
        <w:pStyle w:val="7"/>
        <w:spacing w:before="6"/>
        <w:rPr>
          <w:b/>
          <w:sz w:val="22"/>
        </w:rPr>
      </w:pPr>
    </w:p>
    <w:p>
      <w:pPr>
        <w:pStyle w:val="7"/>
        <w:spacing w:line="374" w:lineRule="auto"/>
        <w:ind w:left="280" w:right="657"/>
        <w:jc w:val="both"/>
      </w:pPr>
      <w:r>
        <w:t>a</w:t>
      </w:r>
      <w:r>
        <w:rPr>
          <w:spacing w:val="-3"/>
        </w:rPr>
        <w:t>、微生物浓度高：生物转盘采用的是膜工艺，研究应用历史超过了100</w:t>
      </w:r>
      <w:r>
        <w:rPr>
          <w:spacing w:val="-7"/>
        </w:rPr>
        <w:t xml:space="preserve"> 年，是一项非常成熟的工艺。以活性污泥法作为参照，其</w:t>
      </w:r>
      <w:r>
        <w:t xml:space="preserve">MLVSS </w:t>
      </w:r>
      <w:r>
        <w:rPr>
          <w:spacing w:val="-6"/>
        </w:rPr>
        <w:t xml:space="preserve">污泥浓度可达 </w:t>
      </w:r>
      <w:r>
        <w:t>40000-60000mg/L,F/M</w:t>
      </w:r>
      <w:r>
        <w:rPr>
          <w:spacing w:val="-40"/>
        </w:rPr>
        <w:t xml:space="preserve"> 为 </w:t>
      </w:r>
      <w:r>
        <w:t>0.05-0.1</w:t>
      </w:r>
      <w:r>
        <w:rPr>
          <w:spacing w:val="3"/>
        </w:rPr>
        <w:t>，这是生物转盘高</w:t>
      </w:r>
      <w:r>
        <w:rPr>
          <w:spacing w:val="-2"/>
        </w:rPr>
        <w:t>效的一项主要原因。</w:t>
      </w:r>
    </w:p>
    <w:p>
      <w:pPr>
        <w:pStyle w:val="7"/>
        <w:spacing w:before="4" w:line="374" w:lineRule="auto"/>
        <w:ind w:left="280" w:right="656"/>
        <w:jc w:val="both"/>
      </w:pPr>
      <w:r>
        <w:t>b、生物相分级：污水采用推流式设计，沿反应器线性分布的污水污</w:t>
      </w:r>
      <w:r>
        <w:rPr>
          <w:spacing w:val="-12"/>
        </w:rPr>
        <w:t>染物浓度呈线性变化，从而使生物转盘上的微生物的生物相具有稳定</w:t>
      </w:r>
      <w:r>
        <w:rPr>
          <w:spacing w:val="-10"/>
        </w:rPr>
        <w:t>性和特征性，对污水中污染物降解也非常有利。一般情况下，第一级</w:t>
      </w:r>
      <w:r>
        <w:rPr>
          <w:spacing w:val="-9"/>
        </w:rPr>
        <w:t>生物菌类以胶状菌团细菌为主，膜最厚；随着有机物不断被降解，次</w:t>
      </w:r>
      <w:r>
        <w:rPr>
          <w:spacing w:val="-8"/>
        </w:rPr>
        <w:t>一级的细菌分布逐次出现丝状菌、原生动物、后生动物等，生物种类</w:t>
      </w:r>
    </w:p>
    <w:p>
      <w:pPr>
        <w:spacing w:after="0" w:line="374" w:lineRule="auto"/>
        <w:jc w:val="both"/>
        <w:sectPr>
          <w:pgSz w:w="11910" w:h="16840"/>
          <w:pgMar w:top="1540" w:right="1140" w:bottom="280" w:left="1520" w:header="720" w:footer="720" w:gutter="0"/>
        </w:sectPr>
      </w:pPr>
    </w:p>
    <w:p>
      <w:pPr>
        <w:pStyle w:val="7"/>
        <w:spacing w:before="32" w:line="374" w:lineRule="auto"/>
        <w:ind w:left="280" w:right="563"/>
      </w:pPr>
      <w:r>
        <w:rPr>
          <w:spacing w:val="-11"/>
        </w:rPr>
        <w:t>不断增多，但生物膜厚度逐渐减少。处理效果良好的生物膜的颜色由黑褐色逐级变化成金黄色。根据生物转盘的这一特点，结合不同污水</w:t>
      </w:r>
      <w:r>
        <w:rPr>
          <w:spacing w:val="-10"/>
        </w:rPr>
        <w:t>的水质情况和生物菌落生长情况，对生物转盘进行相区分级，使每个</w:t>
      </w:r>
      <w:r>
        <w:rPr>
          <w:spacing w:val="-3"/>
        </w:rPr>
        <w:t>相区的盘片布置、密度、水位变化等符合生物菌落生长的有利条件， 最大限度的提高生物降解污染物的能力和效率。</w:t>
      </w:r>
    </w:p>
    <w:p>
      <w:pPr>
        <w:pStyle w:val="7"/>
        <w:spacing w:line="323" w:lineRule="exact"/>
        <w:ind w:left="839"/>
      </w:pPr>
      <w:r>
        <w:t>c、污泥龄长：生物转盘工艺无需污泥回流，污泥的更新换代由</w:t>
      </w:r>
    </w:p>
    <w:p>
      <w:pPr>
        <w:pStyle w:val="7"/>
        <w:spacing w:before="8"/>
        <w:rPr>
          <w:sz w:val="20"/>
        </w:rPr>
      </w:pPr>
    </w:p>
    <w:p>
      <w:pPr>
        <w:pStyle w:val="7"/>
        <w:spacing w:before="1" w:line="417" w:lineRule="auto"/>
        <w:ind w:left="280" w:right="657"/>
      </w:pPr>
      <w:r>
        <w:rPr>
          <w:spacing w:val="-10"/>
        </w:rPr>
        <w:t>污泥自身自然代谢完成。世代代谢时间长的菌落，如硝化菌等在该工</w:t>
      </w:r>
      <w:r>
        <w:rPr>
          <w:spacing w:val="-4"/>
        </w:rPr>
        <w:t>艺中得以充分的生长，因此生物转盘具有硝化，反硝化的功能。</w:t>
      </w:r>
    </w:p>
    <w:p>
      <w:pPr>
        <w:pStyle w:val="7"/>
        <w:spacing w:line="417" w:lineRule="auto"/>
        <w:ind w:left="280" w:right="657" w:firstLine="420"/>
        <w:jc w:val="both"/>
      </w:pPr>
      <w:r>
        <w:t>d</w:t>
      </w:r>
      <w:r>
        <w:rPr>
          <w:spacing w:val="-30"/>
        </w:rPr>
        <w:t xml:space="preserve"> 、 抗冲 击 负 荷： 由 于生 物 转盘 的 有 机物 浓 度可 达 到40000mg/L--60000mg/L</w:t>
      </w:r>
      <w:r>
        <w:rPr>
          <w:spacing w:val="-4"/>
        </w:rPr>
        <w:t xml:space="preserve">,短时间的水力水质冲击负荷，在不超过 </w:t>
      </w:r>
      <w:r>
        <w:t xml:space="preserve">2.0 </w:t>
      </w:r>
      <w:r>
        <w:rPr>
          <w:spacing w:val="-3"/>
        </w:rPr>
        <w:t>倍的情况下，对生物转盘的处理效果基本上无影响。</w:t>
      </w:r>
    </w:p>
    <w:p>
      <w:pPr>
        <w:pStyle w:val="7"/>
        <w:spacing w:before="34" w:line="374" w:lineRule="auto"/>
        <w:ind w:left="280" w:right="655" w:firstLine="420"/>
        <w:jc w:val="both"/>
      </w:pPr>
      <w:r>
        <w:rPr>
          <w:spacing w:val="-1"/>
        </w:rPr>
        <w:t>e</w:t>
      </w:r>
      <w:r>
        <w:rPr>
          <w:spacing w:val="-11"/>
        </w:rPr>
        <w:t>、无臭无味：生化区无死角混合紊流设计，污水中的有机物无厌</w:t>
      </w:r>
      <w:r>
        <w:rPr>
          <w:spacing w:val="-10"/>
        </w:rPr>
        <w:t>氧发酵产生硫化氢等恶臭的机会，从而污水不会产生臭味。生物转盘的污泥龄非常长，污泥内源呼吸完全，自我消化降解完全，基本也杜</w:t>
      </w:r>
      <w:r>
        <w:rPr>
          <w:spacing w:val="-4"/>
        </w:rPr>
        <w:t>绝了臭味的产生。</w:t>
      </w:r>
    </w:p>
    <w:p>
      <w:pPr>
        <w:pStyle w:val="7"/>
        <w:spacing w:before="3" w:line="374" w:lineRule="auto"/>
        <w:ind w:left="280" w:right="563" w:firstLine="420"/>
      </w:pPr>
      <w:r>
        <w:t>f、噪声低：运行中仅需机械传动，仅有电机会发出运行时声音。电机装机功率小，而且封盖式设计，噪音量非常小。</w:t>
      </w:r>
    </w:p>
    <w:p>
      <w:pPr>
        <w:pStyle w:val="7"/>
        <w:spacing w:line="376" w:lineRule="auto"/>
        <w:ind w:left="280" w:right="563" w:firstLine="420"/>
      </w:pPr>
      <w:r>
        <w:t>g、先进的生物转盘经过美工设计，外形美观，与环境相互协调， 具有美观，大方的效果。</w:t>
      </w:r>
    </w:p>
    <w:p>
      <w:pPr>
        <w:pStyle w:val="7"/>
        <w:spacing w:line="374" w:lineRule="auto"/>
        <w:ind w:left="280" w:right="657" w:firstLine="420"/>
        <w:jc w:val="both"/>
      </w:pPr>
      <w:r>
        <w:rPr>
          <w:spacing w:val="-1"/>
        </w:rPr>
        <w:t>h</w:t>
      </w:r>
      <w:r>
        <w:rPr>
          <w:spacing w:val="-11"/>
        </w:rPr>
        <w:t>、耐久：生物转盘系统若采用国际最先进的工艺，设计年限普遍</w:t>
      </w:r>
      <w:r>
        <w:rPr>
          <w:spacing w:val="-35"/>
        </w:rPr>
        <w:t xml:space="preserve">在 </w:t>
      </w:r>
      <w:r>
        <w:t>30</w:t>
      </w:r>
      <w:r>
        <w:rPr>
          <w:spacing w:val="-8"/>
        </w:rPr>
        <w:t xml:space="preserve"> 年以上，设计年限内无需大修，无需更换主要部件，非常耐久</w:t>
      </w:r>
      <w:r>
        <w:rPr>
          <w:spacing w:val="-3"/>
        </w:rPr>
        <w:t>实用，可最低限度的减少使用方的维护运营成本。</w:t>
      </w:r>
    </w:p>
    <w:p>
      <w:pPr>
        <w:spacing w:after="0" w:line="374" w:lineRule="auto"/>
        <w:jc w:val="both"/>
        <w:sectPr>
          <w:pgSz w:w="11910" w:h="16840"/>
          <w:pgMar w:top="1560" w:right="1140" w:bottom="280" w:left="1520" w:header="720" w:footer="720" w:gutter="0"/>
        </w:sectPr>
      </w:pPr>
    </w:p>
    <w:p>
      <w:pPr>
        <w:pStyle w:val="6"/>
        <w:tabs>
          <w:tab w:val="left" w:pos="1539"/>
        </w:tabs>
        <w:spacing w:before="35"/>
        <w:ind w:left="839"/>
      </w:pPr>
      <w:r>
        <w:t>3.设备价格（设备价格）：</w:t>
      </w:r>
    </w:p>
    <w:p>
      <w:pPr>
        <w:pStyle w:val="7"/>
        <w:rPr>
          <w:b/>
        </w:rPr>
      </w:pPr>
    </w:p>
    <w:p>
      <w:pPr>
        <w:pStyle w:val="7"/>
        <w:spacing w:before="185"/>
        <w:ind w:left="839"/>
      </w:pPr>
      <w:r>
        <w:rPr>
          <w:rFonts w:hint="eastAsia"/>
          <w:lang w:val="en-US" w:eastAsia="zh-CN"/>
        </w:rPr>
        <w:t xml:space="preserve">3.1 </w:t>
      </w:r>
      <w:r>
        <w:t>以每天处理 200 立方污水为例，每套 95 万元。</w:t>
      </w:r>
    </w:p>
    <w:p>
      <w:pPr>
        <w:pStyle w:val="7"/>
      </w:pPr>
    </w:p>
    <w:p>
      <w:pPr>
        <w:pStyle w:val="7"/>
        <w:spacing w:before="188"/>
        <w:ind w:left="839"/>
      </w:pPr>
      <w:r>
        <w:rPr>
          <w:rFonts w:hint="eastAsia"/>
          <w:lang w:val="en-US" w:eastAsia="zh-CN"/>
        </w:rPr>
        <w:t xml:space="preserve">3.2 </w:t>
      </w:r>
      <w:r>
        <w:t>以每天处理 200 立方污水为例传统微生物三级处理池，以每天</w:t>
      </w:r>
    </w:p>
    <w:p>
      <w:pPr>
        <w:pStyle w:val="7"/>
        <w:spacing w:before="188"/>
        <w:ind w:left="839"/>
      </w:pPr>
      <w:r>
        <w:t>处理 200 立方污水为例：</w:t>
      </w:r>
    </w:p>
    <w:p>
      <w:pPr>
        <w:pStyle w:val="7"/>
      </w:pPr>
    </w:p>
    <w:p>
      <w:pPr>
        <w:pStyle w:val="7"/>
        <w:spacing w:before="187"/>
        <w:ind w:left="839"/>
      </w:pPr>
      <w:r>
        <w:t>每套 55 万元。</w:t>
      </w:r>
    </w:p>
    <w:p>
      <w:pPr>
        <w:pStyle w:val="7"/>
      </w:pPr>
    </w:p>
    <w:p>
      <w:pPr>
        <w:pStyle w:val="7"/>
        <w:spacing w:before="185"/>
        <w:ind w:left="839"/>
      </w:pPr>
      <w:r>
        <w:t>报价为出厂价，不含税，不含生化调试（3 万元）</w:t>
      </w: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7"/>
      </w:pPr>
    </w:p>
    <w:p>
      <w:pPr>
        <w:pStyle w:val="3"/>
        <w:spacing w:before="246"/>
        <w:ind w:left="280"/>
      </w:pPr>
      <w:r>
        <w:t>方案提供商：</w:t>
      </w:r>
    </w:p>
    <w:p>
      <w:pPr>
        <w:pStyle w:val="7"/>
        <w:rPr>
          <w:b/>
          <w:sz w:val="36"/>
        </w:rPr>
      </w:pPr>
    </w:p>
    <w:p>
      <w:pPr>
        <w:pStyle w:val="7"/>
        <w:spacing w:before="9"/>
        <w:rPr>
          <w:b/>
          <w:sz w:val="52"/>
        </w:rPr>
      </w:pPr>
    </w:p>
    <w:p>
      <w:pPr>
        <w:pStyle w:val="5"/>
        <w:tabs>
          <w:tab w:val="left" w:pos="882"/>
        </w:tabs>
      </w:pPr>
      <w:r>
        <w:t>名</w:t>
      </w:r>
      <w:r>
        <w:tab/>
      </w:r>
      <w:r>
        <w:t>称：内蒙古恒胜绿水青山环境发展有限公司</w:t>
      </w:r>
    </w:p>
    <w:p>
      <w:pPr>
        <w:tabs>
          <w:tab w:val="left" w:pos="882"/>
        </w:tabs>
        <w:spacing w:before="240"/>
        <w:ind w:left="280" w:right="0" w:firstLine="0"/>
        <w:jc w:val="left"/>
        <w:rPr>
          <w:b/>
          <w:sz w:val="30"/>
        </w:rPr>
      </w:pPr>
      <w:r>
        <w:rPr>
          <w:b/>
          <w:sz w:val="30"/>
        </w:rPr>
        <w:t>地</w:t>
      </w:r>
      <w:r>
        <w:rPr>
          <w:b/>
          <w:sz w:val="30"/>
        </w:rPr>
        <w:tab/>
      </w:r>
      <w:r>
        <w:rPr>
          <w:b/>
          <w:sz w:val="30"/>
        </w:rPr>
        <w:t>址：内蒙古包头市青山区钢铁大街</w:t>
      </w:r>
      <w:r>
        <w:rPr>
          <w:b/>
          <w:spacing w:val="-76"/>
          <w:sz w:val="30"/>
        </w:rPr>
        <w:t xml:space="preserve"> </w:t>
      </w:r>
      <w:r>
        <w:rPr>
          <w:b/>
          <w:sz w:val="30"/>
        </w:rPr>
        <w:t>2</w:t>
      </w:r>
      <w:r>
        <w:rPr>
          <w:b/>
          <w:spacing w:val="-75"/>
          <w:sz w:val="30"/>
        </w:rPr>
        <w:t xml:space="preserve"> </w:t>
      </w:r>
      <w:r>
        <w:rPr>
          <w:b/>
          <w:sz w:val="30"/>
        </w:rPr>
        <w:t>号华茂大厦</w:t>
      </w:r>
      <w:r>
        <w:rPr>
          <w:b/>
          <w:spacing w:val="-76"/>
          <w:sz w:val="30"/>
        </w:rPr>
        <w:t xml:space="preserve"> </w:t>
      </w:r>
      <w:r>
        <w:rPr>
          <w:b/>
          <w:sz w:val="30"/>
        </w:rPr>
        <w:t>601</w:t>
      </w:r>
      <w:r>
        <w:rPr>
          <w:b/>
          <w:spacing w:val="-76"/>
          <w:sz w:val="30"/>
        </w:rPr>
        <w:t xml:space="preserve"> </w:t>
      </w:r>
      <w:r>
        <w:rPr>
          <w:b/>
          <w:sz w:val="30"/>
        </w:rPr>
        <w:t>室</w:t>
      </w:r>
    </w:p>
    <w:p>
      <w:pPr>
        <w:tabs>
          <w:tab w:val="left" w:pos="879"/>
          <w:tab w:val="left" w:pos="3747"/>
        </w:tabs>
        <w:spacing w:before="240" w:line="388" w:lineRule="auto"/>
        <w:ind w:left="280" w:right="3834" w:firstLine="0"/>
        <w:jc w:val="left"/>
        <w:rPr>
          <w:b/>
          <w:sz w:val="30"/>
        </w:rPr>
      </w:pPr>
      <w:r>
        <w:rPr>
          <w:b/>
          <w:sz w:val="30"/>
        </w:rPr>
        <w:t>电</w:t>
      </w:r>
      <w:r>
        <w:rPr>
          <w:b/>
          <w:sz w:val="30"/>
        </w:rPr>
        <w:tab/>
      </w:r>
      <w:r>
        <w:rPr>
          <w:b/>
          <w:sz w:val="30"/>
        </w:rPr>
        <w:t>话：0472—5114198</w:t>
      </w:r>
      <w:r>
        <w:rPr>
          <w:b/>
          <w:sz w:val="30"/>
        </w:rPr>
        <w:tab/>
      </w:r>
      <w:r>
        <w:rPr>
          <w:b/>
          <w:w w:val="95"/>
          <w:sz w:val="30"/>
        </w:rPr>
        <w:t xml:space="preserve">13847388918 </w:t>
      </w:r>
      <w:r>
        <w:rPr>
          <w:b/>
          <w:sz w:val="30"/>
        </w:rPr>
        <w:t>传</w:t>
      </w:r>
      <w:r>
        <w:rPr>
          <w:b/>
          <w:sz w:val="30"/>
        </w:rPr>
        <w:tab/>
      </w:r>
      <w:r>
        <w:rPr>
          <w:b/>
          <w:sz w:val="30"/>
        </w:rPr>
        <w:t>真：0472—5154343</w:t>
      </w:r>
    </w:p>
    <w:p>
      <w:pPr>
        <w:spacing w:before="2"/>
        <w:ind w:left="280" w:right="0" w:firstLine="0"/>
        <w:jc w:val="left"/>
        <w:rPr>
          <w:b/>
          <w:sz w:val="30"/>
        </w:rPr>
      </w:pPr>
      <w:r>
        <w:rPr>
          <w:b/>
          <w:sz w:val="30"/>
        </w:rPr>
        <w:t>联系人：马玉平</w:t>
      </w:r>
    </w:p>
    <w:sectPr>
      <w:pgSz w:w="11910" w:h="16840"/>
      <w:pgMar w:top="1520" w:right="1140" w:bottom="280" w:left="152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E306ED"/>
    <w:multiLevelType w:val="multilevel"/>
    <w:tmpl w:val="B5E306ED"/>
    <w:lvl w:ilvl="0" w:tentative="0">
      <w:start w:val="1"/>
      <w:numFmt w:val="decimal"/>
      <w:lvlText w:val="%1"/>
      <w:lvlJc w:val="left"/>
      <w:pPr>
        <w:ind w:left="488" w:hanging="209"/>
        <w:jc w:val="left"/>
      </w:pPr>
      <w:rPr>
        <w:rFonts w:hint="default" w:ascii="宋体" w:hAnsi="宋体" w:eastAsia="宋体" w:cs="宋体"/>
        <w:w w:val="100"/>
        <w:sz w:val="28"/>
        <w:szCs w:val="28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56" w:hanging="209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233" w:hanging="209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109" w:hanging="209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986" w:hanging="209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863" w:hanging="209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739" w:hanging="209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616" w:hanging="209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492" w:hanging="209"/>
      </w:pPr>
      <w:rPr>
        <w:rFonts w:hint="default"/>
        <w:lang w:val="zh-CN" w:eastAsia="zh-CN" w:bidi="zh-CN"/>
      </w:rPr>
    </w:lvl>
  </w:abstractNum>
  <w:abstractNum w:abstractNumId="1">
    <w:nsid w:val="BF205925"/>
    <w:multiLevelType w:val="multilevel"/>
    <w:tmpl w:val="BF205925"/>
    <w:lvl w:ilvl="0" w:tentative="0">
      <w:start w:val="7"/>
      <w:numFmt w:val="decimal"/>
      <w:lvlText w:val="%1"/>
      <w:lvlJc w:val="left"/>
      <w:pPr>
        <w:ind w:left="280" w:hanging="771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280" w:hanging="771"/>
        <w:jc w:val="left"/>
      </w:pPr>
      <w:rPr>
        <w:rFonts w:hint="default"/>
        <w:lang w:val="zh-CN" w:eastAsia="zh-CN" w:bidi="zh-CN"/>
      </w:rPr>
    </w:lvl>
    <w:lvl w:ilvl="2" w:tentative="0">
      <w:start w:val="1"/>
      <w:numFmt w:val="decimal"/>
      <w:lvlText w:val="%1.%2.%3"/>
      <w:lvlJc w:val="left"/>
      <w:pPr>
        <w:ind w:left="280" w:hanging="771"/>
        <w:jc w:val="left"/>
      </w:pPr>
      <w:rPr>
        <w:rFonts w:hint="default" w:ascii="宋体" w:hAnsi="宋体" w:eastAsia="宋体" w:cs="宋体"/>
        <w:spacing w:val="-2"/>
        <w:w w:val="100"/>
        <w:sz w:val="28"/>
        <w:szCs w:val="28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969" w:hanging="77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866" w:hanging="77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763" w:hanging="77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659" w:hanging="77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556" w:hanging="77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452" w:hanging="771"/>
      </w:pPr>
      <w:rPr>
        <w:rFonts w:hint="default"/>
        <w:lang w:val="zh-CN" w:eastAsia="zh-CN" w:bidi="zh-CN"/>
      </w:rPr>
    </w:lvl>
  </w:abstractNum>
  <w:abstractNum w:abstractNumId="2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280" w:hanging="284"/>
        <w:jc w:val="left"/>
      </w:pPr>
      <w:rPr>
        <w:rFonts w:hint="default" w:ascii="宋体" w:hAnsi="宋体" w:eastAsia="宋体" w:cs="宋体"/>
        <w:spacing w:val="-2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540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96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252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108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964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82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677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533" w:hanging="284"/>
      </w:pPr>
      <w:rPr>
        <w:rFonts w:hint="default"/>
        <w:lang w:val="zh-CN" w:eastAsia="zh-CN" w:bidi="zh-CN"/>
      </w:rPr>
    </w:lvl>
  </w:abstractNum>
  <w:abstractNum w:abstractNumId="3">
    <w:nsid w:val="0053208E"/>
    <w:multiLevelType w:val="multilevel"/>
    <w:tmpl w:val="0053208E"/>
    <w:lvl w:ilvl="0" w:tentative="0">
      <w:start w:val="1"/>
      <w:numFmt w:val="decimal"/>
      <w:lvlText w:val="%1"/>
      <w:lvlJc w:val="left"/>
      <w:pPr>
        <w:ind w:left="844" w:hanging="564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844" w:hanging="564"/>
        <w:jc w:val="left"/>
      </w:pPr>
      <w:rPr>
        <w:rFonts w:hint="default"/>
        <w:b/>
        <w:bCs/>
        <w:spacing w:val="0"/>
        <w:w w:val="99"/>
        <w:lang w:val="zh-CN" w:eastAsia="zh-CN" w:bidi="zh-CN"/>
      </w:rPr>
    </w:lvl>
    <w:lvl w:ilvl="2" w:tentative="0">
      <w:start w:val="1"/>
      <w:numFmt w:val="decimal"/>
      <w:lvlText w:val="%1.%2.%3"/>
      <w:lvlJc w:val="left"/>
      <w:pPr>
        <w:ind w:left="1124" w:hanging="845"/>
        <w:jc w:val="left"/>
      </w:pPr>
      <w:rPr>
        <w:rFonts w:hint="default"/>
        <w:b/>
        <w:bCs/>
        <w:spacing w:val="0"/>
        <w:w w:val="99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925" w:hanging="845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828" w:hanging="845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731" w:hanging="845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634" w:hanging="845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537" w:hanging="845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440" w:hanging="845"/>
      </w:pPr>
      <w:rPr>
        <w:rFonts w:hint="default"/>
        <w:lang w:val="zh-CN" w:eastAsia="zh-CN" w:bidi="zh-CN"/>
      </w:rPr>
    </w:lvl>
  </w:abstractNum>
  <w:abstractNum w:abstractNumId="4">
    <w:nsid w:val="03D62ECE"/>
    <w:multiLevelType w:val="multilevel"/>
    <w:tmpl w:val="03D62ECE"/>
    <w:lvl w:ilvl="0" w:tentative="0">
      <w:start w:val="3"/>
      <w:numFmt w:val="decimal"/>
      <w:lvlText w:val="%1）"/>
      <w:lvlJc w:val="left"/>
      <w:pPr>
        <w:ind w:left="701" w:hanging="422"/>
        <w:jc w:val="left"/>
      </w:pPr>
      <w:rPr>
        <w:rFonts w:hint="default" w:ascii="宋体" w:hAnsi="宋体" w:eastAsia="宋体" w:cs="宋体"/>
        <w:spacing w:val="-2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554" w:hanging="422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409" w:hanging="422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263" w:hanging="42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118" w:hanging="42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973" w:hanging="42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827" w:hanging="42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682" w:hanging="42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536" w:hanging="422"/>
      </w:pPr>
      <w:rPr>
        <w:rFonts w:hint="default"/>
        <w:lang w:val="zh-CN" w:eastAsia="zh-CN" w:bidi="zh-CN"/>
      </w:rPr>
    </w:lvl>
  </w:abstractNum>
  <w:abstractNum w:abstractNumId="5">
    <w:nsid w:val="25B654F3"/>
    <w:multiLevelType w:val="multilevel"/>
    <w:tmpl w:val="25B654F3"/>
    <w:lvl w:ilvl="0" w:tentative="0">
      <w:start w:val="7"/>
      <w:numFmt w:val="decimal"/>
      <w:lvlText w:val="%1"/>
      <w:lvlJc w:val="left"/>
      <w:pPr>
        <w:ind w:left="844" w:hanging="564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844" w:hanging="564"/>
        <w:jc w:val="left"/>
      </w:pPr>
      <w:rPr>
        <w:rFonts w:hint="default" w:ascii="宋体" w:hAnsi="宋体" w:eastAsia="宋体" w:cs="宋体"/>
        <w:b/>
        <w:bCs/>
        <w:spacing w:val="0"/>
        <w:w w:val="99"/>
        <w:sz w:val="28"/>
        <w:szCs w:val="28"/>
        <w:lang w:val="zh-CN" w:eastAsia="zh-CN" w:bidi="zh-CN"/>
      </w:rPr>
    </w:lvl>
    <w:lvl w:ilvl="2" w:tentative="0">
      <w:start w:val="1"/>
      <w:numFmt w:val="decimal"/>
      <w:lvlText w:val="%1.%2.%3"/>
      <w:lvlJc w:val="left"/>
      <w:pPr>
        <w:ind w:left="1470" w:hanging="771"/>
        <w:jc w:val="right"/>
      </w:pPr>
      <w:rPr>
        <w:rFonts w:hint="default"/>
        <w:spacing w:val="-2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50" w:hanging="77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421" w:hanging="77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392" w:hanging="77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363" w:hanging="77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333" w:hanging="77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304" w:hanging="771"/>
      </w:pPr>
      <w:rPr>
        <w:rFonts w:hint="default"/>
        <w:lang w:val="zh-CN" w:eastAsia="zh-CN" w:bidi="zh-CN"/>
      </w:rPr>
    </w:lvl>
  </w:abstractNum>
  <w:abstractNum w:abstractNumId="6">
    <w:nsid w:val="59ADCABA"/>
    <w:multiLevelType w:val="multilevel"/>
    <w:tmpl w:val="59ADCABA"/>
    <w:lvl w:ilvl="0" w:tentative="0">
      <w:start w:val="1"/>
      <w:numFmt w:val="decimal"/>
      <w:lvlText w:val="%1）"/>
      <w:lvlJc w:val="left"/>
      <w:pPr>
        <w:ind w:left="701" w:hanging="422"/>
        <w:jc w:val="left"/>
      </w:pPr>
      <w:rPr>
        <w:rFonts w:hint="default" w:ascii="宋体" w:hAnsi="宋体" w:eastAsia="宋体" w:cs="宋体"/>
        <w:spacing w:val="-2"/>
        <w:w w:val="100"/>
        <w:sz w:val="26"/>
        <w:szCs w:val="26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844" w:hanging="564"/>
        <w:jc w:val="left"/>
      </w:pPr>
      <w:rPr>
        <w:rFonts w:hint="default" w:ascii="宋体" w:hAnsi="宋体" w:eastAsia="宋体" w:cs="宋体"/>
        <w:b/>
        <w:bCs/>
        <w:spacing w:val="0"/>
        <w:w w:val="99"/>
        <w:sz w:val="28"/>
        <w:szCs w:val="28"/>
        <w:lang w:val="zh-CN" w:eastAsia="zh-CN" w:bidi="zh-CN"/>
      </w:rPr>
    </w:lvl>
    <w:lvl w:ilvl="2" w:tentative="0">
      <w:start w:val="1"/>
      <w:numFmt w:val="decimal"/>
      <w:lvlText w:val="（%3）"/>
      <w:lvlJc w:val="left"/>
      <w:pPr>
        <w:ind w:left="1541" w:hanging="702"/>
        <w:jc w:val="right"/>
      </w:pPr>
      <w:rPr>
        <w:rFonts w:hint="default" w:ascii="宋体" w:hAnsi="宋体" w:eastAsia="宋体" w:cs="宋体"/>
        <w:spacing w:val="-2"/>
        <w:w w:val="100"/>
        <w:sz w:val="26"/>
        <w:szCs w:val="26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503" w:hanging="70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466" w:hanging="70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429" w:hanging="70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393" w:hanging="70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356" w:hanging="70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319" w:hanging="702"/>
      </w:pPr>
      <w:rPr>
        <w:rFonts w:hint="default"/>
        <w:lang w:val="zh-CN" w:eastAsia="zh-CN" w:bidi="zh-CN"/>
      </w:rPr>
    </w:lvl>
  </w:abstractNum>
  <w:abstractNum w:abstractNumId="7">
    <w:nsid w:val="72183CF9"/>
    <w:multiLevelType w:val="multilevel"/>
    <w:tmpl w:val="72183CF9"/>
    <w:lvl w:ilvl="0" w:tentative="0">
      <w:start w:val="10"/>
      <w:numFmt w:val="decimal"/>
      <w:lvlText w:val="%1"/>
      <w:lvlJc w:val="left"/>
      <w:pPr>
        <w:ind w:left="1120" w:hanging="980"/>
        <w:jc w:val="left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1120" w:hanging="980"/>
        <w:jc w:val="left"/>
      </w:pPr>
      <w:rPr>
        <w:rFonts w:hint="default" w:ascii="宋体" w:hAnsi="宋体" w:eastAsia="宋体" w:cs="宋体"/>
        <w:spacing w:val="-2"/>
        <w:w w:val="100"/>
        <w:sz w:val="28"/>
        <w:szCs w:val="28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745" w:hanging="98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557" w:hanging="98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70" w:hanging="98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183" w:hanging="98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995" w:hanging="98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808" w:hanging="98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620" w:hanging="980"/>
      </w:pPr>
      <w:rPr>
        <w:rFonts w:hint="default"/>
        <w:lang w:val="zh-CN" w:eastAsia="zh-CN" w:bidi="zh-CN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D90D91"/>
    <w:rsid w:val="0B777A39"/>
    <w:rsid w:val="325A54D6"/>
    <w:rsid w:val="35217B0C"/>
    <w:rsid w:val="4BDA3CBD"/>
    <w:rsid w:val="4FEC03A0"/>
    <w:rsid w:val="52DB5BCA"/>
    <w:rsid w:val="5D914F1E"/>
    <w:rsid w:val="646F33AA"/>
    <w:rsid w:val="70AB29AC"/>
    <w:rsid w:val="73F97E9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nhideWhenUsed="0" w:uiPriority="1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3">
    <w:name w:val="heading 1"/>
    <w:basedOn w:val="1"/>
    <w:next w:val="1"/>
    <w:qFormat/>
    <w:uiPriority w:val="1"/>
    <w:pPr>
      <w:spacing w:before="22"/>
      <w:ind w:left="263"/>
      <w:outlineLvl w:val="1"/>
    </w:pPr>
    <w:rPr>
      <w:rFonts w:ascii="宋体" w:hAnsi="宋体" w:eastAsia="宋体" w:cs="宋体"/>
      <w:b/>
      <w:bCs/>
      <w:sz w:val="36"/>
      <w:szCs w:val="36"/>
      <w:lang w:val="zh-CN" w:eastAsia="zh-CN" w:bidi="zh-CN"/>
    </w:rPr>
  </w:style>
  <w:style w:type="paragraph" w:styleId="4">
    <w:name w:val="heading 2"/>
    <w:basedOn w:val="1"/>
    <w:next w:val="1"/>
    <w:qFormat/>
    <w:uiPriority w:val="1"/>
    <w:pPr>
      <w:ind w:left="280"/>
      <w:outlineLvl w:val="2"/>
    </w:pPr>
    <w:rPr>
      <w:rFonts w:ascii="宋体" w:hAnsi="宋体" w:eastAsia="宋体" w:cs="宋体"/>
      <w:b/>
      <w:bCs/>
      <w:sz w:val="32"/>
      <w:szCs w:val="32"/>
      <w:lang w:val="zh-CN" w:eastAsia="zh-CN" w:bidi="zh-CN"/>
    </w:rPr>
  </w:style>
  <w:style w:type="paragraph" w:styleId="5">
    <w:name w:val="heading 3"/>
    <w:basedOn w:val="1"/>
    <w:next w:val="1"/>
    <w:qFormat/>
    <w:uiPriority w:val="1"/>
    <w:pPr>
      <w:ind w:left="280"/>
      <w:outlineLvl w:val="3"/>
    </w:pPr>
    <w:rPr>
      <w:rFonts w:ascii="宋体" w:hAnsi="宋体" w:eastAsia="宋体" w:cs="宋体"/>
      <w:b/>
      <w:bCs/>
      <w:sz w:val="30"/>
      <w:szCs w:val="30"/>
      <w:lang w:val="zh-CN" w:eastAsia="zh-CN" w:bidi="zh-CN"/>
    </w:rPr>
  </w:style>
  <w:style w:type="paragraph" w:styleId="6">
    <w:name w:val="heading 4"/>
    <w:basedOn w:val="1"/>
    <w:next w:val="1"/>
    <w:qFormat/>
    <w:uiPriority w:val="1"/>
    <w:pPr>
      <w:ind w:left="280"/>
      <w:outlineLvl w:val="4"/>
    </w:pPr>
    <w:rPr>
      <w:rFonts w:ascii="宋体" w:hAnsi="宋体" w:eastAsia="宋体" w:cs="宋体"/>
      <w:b/>
      <w:bCs/>
      <w:sz w:val="28"/>
      <w:szCs w:val="28"/>
      <w:lang w:val="zh-CN" w:eastAsia="zh-CN" w:bidi="zh-CN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1"/>
    <w:next w:val="1"/>
    <w:qFormat/>
    <w:uiPriority w:val="0"/>
    <w:pPr>
      <w:ind w:firstLine="420" w:firstLineChars="200"/>
    </w:pPr>
  </w:style>
  <w:style w:type="paragraph" w:styleId="7">
    <w:name w:val="Body Text"/>
    <w:basedOn w:val="1"/>
    <w:qFormat/>
    <w:uiPriority w:val="1"/>
    <w:rPr>
      <w:rFonts w:ascii="宋体" w:hAnsi="宋体" w:eastAsia="宋体" w:cs="宋体"/>
      <w:sz w:val="28"/>
      <w:szCs w:val="28"/>
      <w:lang w:val="zh-CN" w:eastAsia="zh-CN" w:bidi="zh-CN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11">
    <w:name w:val="Strong"/>
    <w:basedOn w:val="10"/>
    <w:qFormat/>
    <w:uiPriority w:val="0"/>
    <w:rPr>
      <w:b/>
    </w:rPr>
  </w:style>
  <w:style w:type="table" w:customStyle="1" w:styleId="12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List Paragraph"/>
    <w:basedOn w:val="1"/>
    <w:qFormat/>
    <w:uiPriority w:val="1"/>
    <w:pPr>
      <w:ind w:left="280"/>
    </w:pPr>
    <w:rPr>
      <w:rFonts w:ascii="宋体" w:hAnsi="宋体" w:eastAsia="宋体" w:cs="宋体"/>
      <w:lang w:val="zh-CN" w:eastAsia="zh-CN" w:bidi="zh-CN"/>
    </w:rPr>
  </w:style>
  <w:style w:type="paragraph" w:customStyle="1" w:styleId="14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6" Type="http://schemas.openxmlformats.org/officeDocument/2006/relationships/fontTable" Target="fontTable.xml"/><Relationship Id="rId35" Type="http://schemas.openxmlformats.org/officeDocument/2006/relationships/numbering" Target="numbering.xml"/><Relationship Id="rId34" Type="http://schemas.openxmlformats.org/officeDocument/2006/relationships/customXml" Target="../customXml/item1.xml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pn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28</Pages>
  <Words>6899</Words>
  <Characters>7474</Characters>
  <TotalTime>10</TotalTime>
  <ScaleCrop>false</ScaleCrop>
  <LinksUpToDate>false</LinksUpToDate>
  <CharactersWithSpaces>7728</CharactersWithSpaces>
  <Application>WPS Office_11.1.0.8863_F1E327BC-269C-435d-A152-05C5408002CA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2019-05-28T01:11:00Z</dcterms:created>
  <dc:creator>Administrator</dc:creator>
  <cp:lastModifiedBy>马玉平～恒胜智业（咨询检测）</cp:lastModifiedBy>
  <dcterms:modified xsi:type="dcterms:W3CDTF">2019-07-04T09:56:59Z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2019-05-27T00:00:00Z</vt:filetime>
  </property>
  <property fmtid="{D5CDD505-2E9C-101B-9397-08002B2CF9AE}" pid="3" name="Creator">
    <vt:lpwstr>WPS 文字</vt:lpwstr>
  </property>
  <property fmtid="{D5CDD505-2E9C-101B-9397-08002B2CF9AE}" pid="4" name="LastSaved">
    <vt:filetime>2019-05-28T00:00:00Z</vt:filetime>
  </property>
  <property fmtid="{D5CDD505-2E9C-101B-9397-08002B2CF9AE}" pid="5" name="KSOProductBuildVer">
    <vt:lpwstr>2052-11.1.0.8863</vt:lpwstr>
  </property>
</Properties>
</file>